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A4143A" w14:textId="2EDD4981" w:rsidR="00310A7B" w:rsidRPr="00E72271" w:rsidRDefault="00D12110" w:rsidP="00310A7B">
      <w:pPr>
        <w:pStyle w:val="Titel"/>
        <w:rPr>
          <w:lang w:val="fr-FR"/>
        </w:rPr>
      </w:pPr>
      <w:r>
        <w:rPr>
          <w:noProof/>
          <w:lang w:eastAsia="de-CH"/>
        </w:rPr>
        <w:drawing>
          <wp:anchor distT="0" distB="0" distL="114300" distR="114300" simplePos="0" relativeHeight="251661312" behindDoc="1" locked="1" layoutInCell="1" allowOverlap="1" wp14:anchorId="7A599906" wp14:editId="37D3E9AA">
            <wp:simplePos x="0" y="0"/>
            <wp:positionH relativeFrom="page">
              <wp:posOffset>4841240</wp:posOffset>
            </wp:positionH>
            <wp:positionV relativeFrom="page">
              <wp:posOffset>1010920</wp:posOffset>
            </wp:positionV>
            <wp:extent cx="2014855" cy="944880"/>
            <wp:effectExtent l="0" t="0" r="4445" b="7620"/>
            <wp:wrapNone/>
            <wp:docPr id="1" name="Grafik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sac_logo_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855" cy="944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5C5C" w:rsidRPr="00E72271">
        <w:rPr>
          <w:noProof/>
          <w:color w:val="0070C0"/>
          <w:sz w:val="24"/>
          <w:szCs w:val="24"/>
          <w:lang w:eastAsia="de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31C9D1" wp14:editId="3BD3291E">
                <wp:simplePos x="0" y="0"/>
                <wp:positionH relativeFrom="column">
                  <wp:posOffset>-297815</wp:posOffset>
                </wp:positionH>
                <wp:positionV relativeFrom="page">
                  <wp:posOffset>1209675</wp:posOffset>
                </wp:positionV>
                <wp:extent cx="237490" cy="431800"/>
                <wp:effectExtent l="0" t="0" r="0" b="635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90" cy="4318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eck 2" o:spid="_x0000_s1026" style="position:absolute;margin-left:-23.45pt;margin-top:95.25pt;width:18.7pt;height:3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" fillcolor="#e30613 [3215]" stroked="f" strokeweight="2pt">
                <w10:wrap anchory="page"/>
              </v:rect>
            </w:pict>
          </mc:Fallback>
        </mc:AlternateContent>
      </w:r>
      <w:r w:rsidR="00846B8A">
        <w:rPr>
          <w:lang w:val="fr-FR"/>
        </w:rPr>
        <w:t xml:space="preserve">Cabane </w:t>
      </w:r>
      <w:r w:rsidR="000C5F55">
        <w:rPr>
          <w:color w:val="0070C0"/>
          <w:lang w:val="fr-FR"/>
        </w:rPr>
        <w:t>xxx</w:t>
      </w:r>
      <w:r w:rsidR="00705865" w:rsidRPr="00E72271">
        <w:rPr>
          <w:lang w:val="fr-FR"/>
        </w:rPr>
        <w:t xml:space="preserve"> </w:t>
      </w:r>
    </w:p>
    <w:p w14:paraId="2FA8B12A" w14:textId="14FFD67B" w:rsidR="00310A7B" w:rsidRPr="00E72271" w:rsidRDefault="000C5F55" w:rsidP="00310A7B">
      <w:pPr>
        <w:pStyle w:val="Untertitel"/>
        <w:rPr>
          <w:lang w:val="fr-FR"/>
        </w:rPr>
      </w:pPr>
      <w:r>
        <w:rPr>
          <w:color w:val="0070C0"/>
          <w:lang w:val="fr-FR"/>
        </w:rPr>
        <w:t>S</w:t>
      </w:r>
      <w:r w:rsidR="00846B8A">
        <w:rPr>
          <w:color w:val="0070C0"/>
          <w:lang w:val="fr-FR"/>
        </w:rPr>
        <w:t>ection</w:t>
      </w:r>
      <w:r>
        <w:rPr>
          <w:color w:val="0070C0"/>
          <w:lang w:val="fr-FR"/>
        </w:rPr>
        <w:t xml:space="preserve"> xxx </w:t>
      </w:r>
      <w:r>
        <w:rPr>
          <w:lang w:val="fr-FR"/>
        </w:rPr>
        <w:t>CAS</w:t>
      </w:r>
    </w:p>
    <w:p w14:paraId="75A165A8" w14:textId="77777777" w:rsidR="00310A7B" w:rsidRPr="00E72271" w:rsidRDefault="00310A7B" w:rsidP="00392824">
      <w:pPr>
        <w:rPr>
          <w:sz w:val="24"/>
          <w:szCs w:val="24"/>
          <w:lang w:val="fr-FR"/>
        </w:rPr>
      </w:pPr>
    </w:p>
    <w:p w14:paraId="4BC5D039" w14:textId="20ACF785" w:rsidR="00CD78CE" w:rsidRPr="00E72271" w:rsidRDefault="00846B8A" w:rsidP="00392824">
      <w:pPr>
        <w:rPr>
          <w:color w:val="0070C0"/>
          <w:sz w:val="22"/>
          <w:szCs w:val="24"/>
          <w:lang w:val="fr-FR"/>
        </w:rPr>
      </w:pPr>
      <w:r w:rsidRPr="00846B8A">
        <w:rPr>
          <w:color w:val="0070C0"/>
          <w:sz w:val="22"/>
          <w:szCs w:val="24"/>
          <w:lang w:val="fr-FR"/>
        </w:rPr>
        <w:t>Remarque sur le document type :</w:t>
      </w:r>
    </w:p>
    <w:p w14:paraId="7ED1EDA6" w14:textId="4B154AC7" w:rsidR="00310A7B" w:rsidRPr="00E72271" w:rsidRDefault="00846B8A" w:rsidP="004C193F">
      <w:pPr>
        <w:rPr>
          <w:color w:val="0070C0"/>
          <w:sz w:val="22"/>
          <w:szCs w:val="24"/>
          <w:lang w:val="fr-FR"/>
        </w:rPr>
      </w:pPr>
      <w:r w:rsidRPr="00846B8A">
        <w:rPr>
          <w:color w:val="0070C0"/>
          <w:sz w:val="22"/>
          <w:szCs w:val="24"/>
          <w:lang w:val="fr-FR"/>
        </w:rPr>
        <w:t>Tous les champs en lettres bleues sont à compléter par rapport à la cabane concernée.</w:t>
      </w:r>
    </w:p>
    <w:p w14:paraId="5696FC6E" w14:textId="77777777" w:rsidR="005A5047" w:rsidRPr="00E72271" w:rsidRDefault="005A5047" w:rsidP="00392824">
      <w:pPr>
        <w:rPr>
          <w:b/>
          <w:sz w:val="34"/>
          <w:szCs w:val="34"/>
          <w:lang w:val="fr-FR"/>
        </w:rPr>
      </w:pPr>
    </w:p>
    <w:p w14:paraId="795EDD00" w14:textId="4F257506" w:rsidR="00392824" w:rsidRPr="00E72271" w:rsidRDefault="00D12110" w:rsidP="00392824">
      <w:pPr>
        <w:rPr>
          <w:b/>
          <w:sz w:val="34"/>
          <w:szCs w:val="34"/>
          <w:lang w:val="fr-FR"/>
        </w:rPr>
      </w:pPr>
      <w:r>
        <w:rPr>
          <w:b/>
          <w:sz w:val="34"/>
          <w:szCs w:val="34"/>
          <w:lang w:val="fr-FR"/>
        </w:rPr>
        <w:t>Identification et analyse</w:t>
      </w:r>
      <w:r w:rsidR="0029050A" w:rsidRPr="0029050A">
        <w:rPr>
          <w:b/>
          <w:sz w:val="34"/>
          <w:szCs w:val="34"/>
          <w:lang w:val="fr-FR"/>
        </w:rPr>
        <w:t xml:space="preserve"> des besoins</w:t>
      </w:r>
    </w:p>
    <w:p w14:paraId="47514F6C" w14:textId="77777777" w:rsidR="00392824" w:rsidRPr="00E72271" w:rsidRDefault="00392824" w:rsidP="00392824">
      <w:pPr>
        <w:rPr>
          <w:sz w:val="24"/>
          <w:lang w:val="fr-FR"/>
        </w:rPr>
      </w:pPr>
    </w:p>
    <w:p w14:paraId="3A587F5E" w14:textId="0CFEF769" w:rsidR="00392824" w:rsidRDefault="00587D29" w:rsidP="00392824">
      <w:pPr>
        <w:rPr>
          <w:color w:val="0070C0"/>
          <w:sz w:val="24"/>
          <w:lang w:val="fr-FR"/>
        </w:rPr>
      </w:pPr>
      <w:r>
        <w:rPr>
          <w:color w:val="0070C0"/>
          <w:sz w:val="24"/>
          <w:lang w:val="fr-FR"/>
        </w:rPr>
        <w:t>Lieu, date</w:t>
      </w:r>
    </w:p>
    <w:p w14:paraId="7776CCA2" w14:textId="77777777" w:rsidR="0029050A" w:rsidRPr="0029050A" w:rsidRDefault="0029050A" w:rsidP="00392824">
      <w:pPr>
        <w:rPr>
          <w:color w:val="0070C0"/>
          <w:sz w:val="24"/>
          <w:lang w:val="fr-FR"/>
        </w:rPr>
      </w:pPr>
    </w:p>
    <w:p w14:paraId="701B1E39" w14:textId="77777777" w:rsidR="00310A7B" w:rsidRPr="00E72271" w:rsidRDefault="00310A7B" w:rsidP="00392824">
      <w:pPr>
        <w:rPr>
          <w:lang w:val="fr-FR"/>
        </w:rPr>
      </w:pPr>
    </w:p>
    <w:p w14:paraId="5B63722F" w14:textId="77777777" w:rsidR="00144ED1" w:rsidRPr="00E72271" w:rsidRDefault="00705865" w:rsidP="00392824">
      <w:pPr>
        <w:rPr>
          <w:lang w:val="fr-FR"/>
        </w:rPr>
      </w:pPr>
      <w:bookmarkStart w:id="0" w:name="_Toc5201550"/>
      <w:r w:rsidRPr="00E72271">
        <w:rPr>
          <w:rFonts w:ascii="Arial" w:hAnsi="Arial" w:cs="Arial"/>
          <w:noProof/>
          <w:lang w:eastAsia="de-CH"/>
        </w:rPr>
        <w:drawing>
          <wp:inline distT="0" distB="0" distL="0" distR="0" wp14:anchorId="4E72A81E" wp14:editId="1FA860E4">
            <wp:extent cx="5904230" cy="3320665"/>
            <wp:effectExtent l="0" t="0" r="127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lenalphütte_SAC_2012_SAC (3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332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1204A1F" w14:textId="098A99C3" w:rsidR="00D22669" w:rsidRPr="00E72271" w:rsidRDefault="0029050A" w:rsidP="00D22669">
      <w:pPr>
        <w:pStyle w:val="Beschriftung"/>
        <w:rPr>
          <w:rFonts w:ascii="MS Shell Dlg 2" w:hAnsi="MS Shell Dlg 2" w:cs="MS Shell Dlg 2"/>
          <w:sz w:val="17"/>
          <w:szCs w:val="17"/>
          <w:lang w:val="fr-FR"/>
        </w:rPr>
      </w:pPr>
      <w:r>
        <w:rPr>
          <w:lang w:val="fr-FR"/>
        </w:rPr>
        <w:t>Photo :</w:t>
      </w:r>
      <w:r w:rsidR="00D22669" w:rsidRPr="00E72271">
        <w:rPr>
          <w:lang w:val="fr-FR"/>
        </w:rPr>
        <w:t xml:space="preserve"> </w:t>
      </w:r>
      <w:r>
        <w:rPr>
          <w:color w:val="0070C0"/>
          <w:lang w:val="fr-FR"/>
        </w:rPr>
        <w:t>Nom de la cabane</w:t>
      </w:r>
      <w:r w:rsidR="00D22669" w:rsidRPr="00E72271">
        <w:rPr>
          <w:szCs w:val="20"/>
          <w:lang w:val="fr-FR"/>
        </w:rPr>
        <w:t xml:space="preserve"> </w:t>
      </w:r>
      <w:r w:rsidR="00D22669" w:rsidRPr="00E72271">
        <w:rPr>
          <w:rFonts w:cs="Arial"/>
          <w:szCs w:val="20"/>
          <w:lang w:val="fr-FR"/>
        </w:rPr>
        <w:t xml:space="preserve">© </w:t>
      </w:r>
      <w:r>
        <w:rPr>
          <w:rFonts w:cs="Arial"/>
          <w:color w:val="0070C0"/>
          <w:szCs w:val="20"/>
          <w:lang w:val="fr-FR"/>
        </w:rPr>
        <w:t>Prénom et nom du ou de la photographe</w:t>
      </w:r>
    </w:p>
    <w:p w14:paraId="1EC840F5" w14:textId="77777777" w:rsidR="00705865" w:rsidRPr="00E72271" w:rsidRDefault="00705865" w:rsidP="00705865">
      <w:pPr>
        <w:rPr>
          <w:b/>
          <w:lang w:val="fr-FR"/>
        </w:rPr>
      </w:pPr>
    </w:p>
    <w:p w14:paraId="0370CB9A" w14:textId="02A4025D" w:rsidR="00705865" w:rsidRPr="00E72271" w:rsidRDefault="00705865" w:rsidP="00B77890">
      <w:pPr>
        <w:ind w:left="851" w:hanging="851"/>
        <w:rPr>
          <w:lang w:val="fr-FR"/>
        </w:rPr>
        <w:sectPr w:rsidR="00705865" w:rsidRPr="00E72271" w:rsidSect="00310A7B">
          <w:headerReference w:type="default" r:id="rId11"/>
          <w:pgSz w:w="11906" w:h="16838" w:code="9"/>
          <w:pgMar w:top="1871" w:right="1134" w:bottom="1134" w:left="1474" w:header="1123" w:footer="454" w:gutter="0"/>
          <w:cols w:space="708"/>
          <w:titlePg/>
          <w:docGrid w:linePitch="360"/>
        </w:sectPr>
      </w:pPr>
      <w:r w:rsidRPr="00E72271">
        <w:rPr>
          <w:b/>
          <w:sz w:val="28"/>
          <w:szCs w:val="28"/>
          <w:lang w:val="fr-FR"/>
        </w:rPr>
        <w:t>Aut</w:t>
      </w:r>
      <w:r w:rsidR="0029050A">
        <w:rPr>
          <w:b/>
          <w:sz w:val="28"/>
          <w:szCs w:val="28"/>
          <w:lang w:val="fr-FR"/>
        </w:rPr>
        <w:t>eurs :</w:t>
      </w:r>
      <w:r w:rsidRPr="00E72271">
        <w:rPr>
          <w:b/>
          <w:sz w:val="28"/>
          <w:szCs w:val="28"/>
          <w:lang w:val="fr-FR"/>
        </w:rPr>
        <w:tab/>
      </w:r>
      <w:r w:rsidR="0029050A">
        <w:rPr>
          <w:b/>
          <w:color w:val="0070C0"/>
          <w:sz w:val="28"/>
          <w:szCs w:val="28"/>
          <w:lang w:val="fr-FR"/>
        </w:rPr>
        <w:t xml:space="preserve">Commission </w:t>
      </w:r>
      <w:r w:rsidR="00D12110">
        <w:rPr>
          <w:b/>
          <w:color w:val="0070C0"/>
          <w:sz w:val="28"/>
          <w:szCs w:val="28"/>
          <w:lang w:val="fr-FR"/>
        </w:rPr>
        <w:t>xxx</w:t>
      </w:r>
      <w:r w:rsidR="00FB3671" w:rsidRPr="00E72271">
        <w:rPr>
          <w:b/>
          <w:color w:val="0070C0"/>
          <w:sz w:val="28"/>
          <w:szCs w:val="28"/>
          <w:lang w:val="fr-FR"/>
        </w:rPr>
        <w:t xml:space="preserve"> </w:t>
      </w:r>
      <w:r w:rsidR="00D12110">
        <w:rPr>
          <w:b/>
          <w:color w:val="0070C0"/>
          <w:sz w:val="28"/>
          <w:szCs w:val="28"/>
          <w:lang w:val="fr-FR"/>
        </w:rPr>
        <w:t>de la section xxx</w:t>
      </w:r>
      <w:r w:rsidR="00D12110" w:rsidRPr="0029050A">
        <w:rPr>
          <w:b/>
          <w:sz w:val="28"/>
          <w:szCs w:val="28"/>
          <w:lang w:val="fr-FR"/>
        </w:rPr>
        <w:t xml:space="preserve"> </w:t>
      </w:r>
      <w:r w:rsidR="0029050A" w:rsidRPr="0029050A">
        <w:rPr>
          <w:b/>
          <w:sz w:val="28"/>
          <w:szCs w:val="28"/>
          <w:lang w:val="fr-FR"/>
        </w:rPr>
        <w:t>CAS</w:t>
      </w:r>
    </w:p>
    <w:p w14:paraId="193F8932" w14:textId="3EE4C4C8" w:rsidR="009E77C9" w:rsidRPr="00E72271" w:rsidRDefault="0029050A" w:rsidP="00761A9B">
      <w:pPr>
        <w:pStyle w:val="Verzeichnistitel"/>
        <w:rPr>
          <w:lang w:val="fr-FR"/>
        </w:rPr>
      </w:pPr>
      <w:r>
        <w:rPr>
          <w:lang w:val="fr-FR"/>
        </w:rPr>
        <w:lastRenderedPageBreak/>
        <w:t>Contenu</w:t>
      </w:r>
    </w:p>
    <w:bookmarkStart w:id="1" w:name="_GoBack"/>
    <w:bookmarkEnd w:id="1"/>
    <w:p w14:paraId="6A917D62" w14:textId="77777777" w:rsidR="0058402F" w:rsidRDefault="009E77C9">
      <w:pPr>
        <w:pStyle w:val="Verzeichnis1"/>
        <w:rPr>
          <w:rFonts w:eastAsiaTheme="minorEastAsia"/>
          <w:b w:val="0"/>
          <w:sz w:val="22"/>
          <w:lang w:eastAsia="de-CH"/>
        </w:rPr>
      </w:pPr>
      <w:r w:rsidRPr="00E72271">
        <w:rPr>
          <w:lang w:val="fr-FR"/>
        </w:rPr>
        <w:fldChar w:fldCharType="begin"/>
      </w:r>
      <w:r w:rsidRPr="00E72271">
        <w:rPr>
          <w:lang w:val="fr-FR"/>
        </w:rPr>
        <w:instrText xml:space="preserve"> TOC \o "1-3" \h \z \u </w:instrText>
      </w:r>
      <w:r w:rsidRPr="00E72271">
        <w:rPr>
          <w:lang w:val="fr-FR"/>
        </w:rPr>
        <w:fldChar w:fldCharType="separate"/>
      </w:r>
      <w:hyperlink w:anchor="_Toc58944490" w:history="1">
        <w:r w:rsidR="0058402F" w:rsidRPr="00903607">
          <w:rPr>
            <w:rStyle w:val="Hyperlink"/>
            <w:lang w:val="fr-FR"/>
          </w:rPr>
          <w:t>1</w:t>
        </w:r>
        <w:r w:rsidR="0058402F">
          <w:rPr>
            <w:rFonts w:eastAsiaTheme="minorEastAsia"/>
            <w:b w:val="0"/>
            <w:sz w:val="22"/>
            <w:lang w:eastAsia="de-CH"/>
          </w:rPr>
          <w:tab/>
        </w:r>
        <w:r w:rsidR="0058402F" w:rsidRPr="00903607">
          <w:rPr>
            <w:rStyle w:val="Hyperlink"/>
            <w:lang w:val="fr-FR"/>
          </w:rPr>
          <w:t>Résumé et objectifs</w:t>
        </w:r>
        <w:r w:rsidR="0058402F">
          <w:rPr>
            <w:webHidden/>
          </w:rPr>
          <w:tab/>
        </w:r>
        <w:r w:rsidR="0058402F">
          <w:rPr>
            <w:webHidden/>
          </w:rPr>
          <w:fldChar w:fldCharType="begin"/>
        </w:r>
        <w:r w:rsidR="0058402F">
          <w:rPr>
            <w:webHidden/>
          </w:rPr>
          <w:instrText xml:space="preserve"> PAGEREF _Toc58944490 \h </w:instrText>
        </w:r>
        <w:r w:rsidR="0058402F">
          <w:rPr>
            <w:webHidden/>
          </w:rPr>
        </w:r>
        <w:r w:rsidR="0058402F">
          <w:rPr>
            <w:webHidden/>
          </w:rPr>
          <w:fldChar w:fldCharType="separate"/>
        </w:r>
        <w:r w:rsidR="0058402F">
          <w:rPr>
            <w:webHidden/>
          </w:rPr>
          <w:t>3</w:t>
        </w:r>
        <w:r w:rsidR="0058402F">
          <w:rPr>
            <w:webHidden/>
          </w:rPr>
          <w:fldChar w:fldCharType="end"/>
        </w:r>
      </w:hyperlink>
    </w:p>
    <w:p w14:paraId="6A8417C1" w14:textId="77777777" w:rsidR="0058402F" w:rsidRDefault="0058402F">
      <w:pPr>
        <w:pStyle w:val="Verzeichnis1"/>
        <w:rPr>
          <w:rFonts w:eastAsiaTheme="minorEastAsia"/>
          <w:b w:val="0"/>
          <w:sz w:val="22"/>
          <w:lang w:eastAsia="de-CH"/>
        </w:rPr>
      </w:pPr>
      <w:hyperlink w:anchor="_Toc58944491" w:history="1">
        <w:r w:rsidRPr="00903607">
          <w:rPr>
            <w:rStyle w:val="Hyperlink"/>
            <w:lang w:val="fr-FR"/>
          </w:rPr>
          <w:t>2</w:t>
        </w:r>
        <w:r>
          <w:rPr>
            <w:rFonts w:eastAsiaTheme="minorEastAsia"/>
            <w:b w:val="0"/>
            <w:sz w:val="22"/>
            <w:lang w:eastAsia="de-CH"/>
          </w:rPr>
          <w:tab/>
        </w:r>
        <w:r w:rsidRPr="00903607">
          <w:rPr>
            <w:rStyle w:val="Hyperlink"/>
            <w:lang w:val="fr-FR"/>
          </w:rPr>
          <w:t>Contexte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_Toc58944491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68902A51" w14:textId="77777777" w:rsidR="0058402F" w:rsidRDefault="0058402F">
      <w:pPr>
        <w:pStyle w:val="Verzeichnis2"/>
        <w:rPr>
          <w:rFonts w:eastAsiaTheme="minorEastAsia"/>
          <w:noProof/>
          <w:sz w:val="22"/>
          <w:lang w:eastAsia="de-CH"/>
        </w:rPr>
      </w:pPr>
      <w:hyperlink w:anchor="_Toc58944492" w:history="1">
        <w:r w:rsidRPr="00903607">
          <w:rPr>
            <w:rStyle w:val="Hyperlink"/>
            <w:noProof/>
            <w:lang w:val="fr-FR"/>
          </w:rPr>
          <w:t>2.1</w:t>
        </w:r>
        <w:r>
          <w:rPr>
            <w:rFonts w:eastAsiaTheme="minorEastAsia"/>
            <w:noProof/>
            <w:sz w:val="22"/>
            <w:lang w:eastAsia="de-CH"/>
          </w:rPr>
          <w:tab/>
        </w:r>
        <w:r w:rsidRPr="00903607">
          <w:rPr>
            <w:rStyle w:val="Hyperlink"/>
            <w:noProof/>
            <w:lang w:val="fr-FR"/>
          </w:rPr>
          <w:t>Données de base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_Toc58944492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7DB45225" w14:textId="77777777" w:rsidR="0058402F" w:rsidRDefault="0058402F">
      <w:pPr>
        <w:pStyle w:val="Verzeichnis2"/>
        <w:rPr>
          <w:rFonts w:eastAsiaTheme="minorEastAsia"/>
          <w:noProof/>
          <w:sz w:val="22"/>
          <w:lang w:eastAsia="de-CH"/>
        </w:rPr>
      </w:pPr>
      <w:hyperlink w:anchor="_Toc58944493" w:history="1">
        <w:r w:rsidRPr="00903607">
          <w:rPr>
            <w:rStyle w:val="Hyperlink"/>
            <w:noProof/>
            <w:lang w:val="fr-FR"/>
          </w:rPr>
          <w:t>2.3</w:t>
        </w:r>
        <w:r>
          <w:rPr>
            <w:rFonts w:eastAsiaTheme="minorEastAsia"/>
            <w:noProof/>
            <w:sz w:val="22"/>
            <w:lang w:eastAsia="de-CH"/>
          </w:rPr>
          <w:tab/>
        </w:r>
        <w:r w:rsidRPr="00903607">
          <w:rPr>
            <w:rStyle w:val="Hyperlink"/>
            <w:noProof/>
            <w:lang w:val="fr-FR"/>
          </w:rPr>
          <w:t>Accessibilité et activités estivales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_Toc58944493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9C044CA" w14:textId="77777777" w:rsidR="0058402F" w:rsidRDefault="0058402F">
      <w:pPr>
        <w:pStyle w:val="Verzeichnis2"/>
        <w:rPr>
          <w:rFonts w:eastAsiaTheme="minorEastAsia"/>
          <w:noProof/>
          <w:sz w:val="22"/>
          <w:lang w:eastAsia="de-CH"/>
        </w:rPr>
      </w:pPr>
      <w:hyperlink w:anchor="_Toc58944494" w:history="1">
        <w:r w:rsidRPr="00903607">
          <w:rPr>
            <w:rStyle w:val="Hyperlink"/>
            <w:noProof/>
            <w:lang w:val="fr-FR"/>
          </w:rPr>
          <w:t>2.4</w:t>
        </w:r>
        <w:r>
          <w:rPr>
            <w:rFonts w:eastAsiaTheme="minorEastAsia"/>
            <w:noProof/>
            <w:sz w:val="22"/>
            <w:lang w:eastAsia="de-CH"/>
          </w:rPr>
          <w:tab/>
        </w:r>
        <w:r w:rsidRPr="00903607">
          <w:rPr>
            <w:rStyle w:val="Hyperlink"/>
            <w:noProof/>
            <w:lang w:val="fr-FR"/>
          </w:rPr>
          <w:t>Accessibilité et activités hivernales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_Toc58944494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01BA9DD" w14:textId="77777777" w:rsidR="0058402F" w:rsidRDefault="0058402F">
      <w:pPr>
        <w:pStyle w:val="Verzeichnis1"/>
        <w:rPr>
          <w:rFonts w:eastAsiaTheme="minorEastAsia"/>
          <w:b w:val="0"/>
          <w:sz w:val="22"/>
          <w:lang w:eastAsia="de-CH"/>
        </w:rPr>
      </w:pPr>
      <w:hyperlink w:anchor="_Toc58944495" w:history="1">
        <w:r w:rsidRPr="00903607">
          <w:rPr>
            <w:rStyle w:val="Hyperlink"/>
            <w:lang w:val="fr-FR"/>
          </w:rPr>
          <w:t>3</w:t>
        </w:r>
        <w:r>
          <w:rPr>
            <w:rFonts w:eastAsiaTheme="minorEastAsia"/>
            <w:b w:val="0"/>
            <w:sz w:val="22"/>
            <w:lang w:eastAsia="de-CH"/>
          </w:rPr>
          <w:tab/>
        </w:r>
        <w:r w:rsidRPr="00903607">
          <w:rPr>
            <w:rStyle w:val="Hyperlink"/>
            <w:lang w:val="fr-FR"/>
          </w:rPr>
          <w:t>Nature et paysage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_Toc58944495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30504AC5" w14:textId="77777777" w:rsidR="0058402F" w:rsidRDefault="0058402F">
      <w:pPr>
        <w:pStyle w:val="Verzeichnis1"/>
        <w:rPr>
          <w:rFonts w:eastAsiaTheme="minorEastAsia"/>
          <w:b w:val="0"/>
          <w:sz w:val="22"/>
          <w:lang w:eastAsia="de-CH"/>
        </w:rPr>
      </w:pPr>
      <w:hyperlink w:anchor="_Toc58944496" w:history="1">
        <w:r w:rsidRPr="00903607">
          <w:rPr>
            <w:rStyle w:val="Hyperlink"/>
            <w:lang w:val="fr-FR"/>
          </w:rPr>
          <w:t>4</w:t>
        </w:r>
        <w:r>
          <w:rPr>
            <w:rFonts w:eastAsiaTheme="minorEastAsia"/>
            <w:b w:val="0"/>
            <w:sz w:val="22"/>
            <w:lang w:eastAsia="de-CH"/>
          </w:rPr>
          <w:tab/>
        </w:r>
        <w:r w:rsidRPr="00903607">
          <w:rPr>
            <w:rStyle w:val="Hyperlink"/>
            <w:lang w:val="fr-FR"/>
          </w:rPr>
          <w:t>Cadre légal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_Toc58944496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135125FC" w14:textId="77777777" w:rsidR="0058402F" w:rsidRDefault="0058402F">
      <w:pPr>
        <w:pStyle w:val="Verzeichnis1"/>
        <w:rPr>
          <w:rFonts w:eastAsiaTheme="minorEastAsia"/>
          <w:b w:val="0"/>
          <w:sz w:val="22"/>
          <w:lang w:eastAsia="de-CH"/>
        </w:rPr>
      </w:pPr>
      <w:hyperlink w:anchor="_Toc58944497" w:history="1">
        <w:r w:rsidRPr="00903607">
          <w:rPr>
            <w:rStyle w:val="Hyperlink"/>
            <w:lang w:val="fr-FR"/>
          </w:rPr>
          <w:t>5</w:t>
        </w:r>
        <w:r>
          <w:rPr>
            <w:rFonts w:eastAsiaTheme="minorEastAsia"/>
            <w:b w:val="0"/>
            <w:sz w:val="22"/>
            <w:lang w:eastAsia="de-CH"/>
          </w:rPr>
          <w:tab/>
        </w:r>
        <w:r w:rsidRPr="00903607">
          <w:rPr>
            <w:rStyle w:val="Hyperlink"/>
            <w:lang w:val="fr-FR"/>
          </w:rPr>
          <w:t>Cabane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_Toc58944497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14:paraId="2B2AF3CA" w14:textId="77777777" w:rsidR="0058402F" w:rsidRDefault="0058402F">
      <w:pPr>
        <w:pStyle w:val="Verzeichnis2"/>
        <w:rPr>
          <w:rFonts w:eastAsiaTheme="minorEastAsia"/>
          <w:noProof/>
          <w:sz w:val="22"/>
          <w:lang w:eastAsia="de-CH"/>
        </w:rPr>
      </w:pPr>
      <w:hyperlink w:anchor="_Toc58944498" w:history="1">
        <w:r w:rsidRPr="00903607">
          <w:rPr>
            <w:rStyle w:val="Hyperlink"/>
            <w:noProof/>
            <w:lang w:val="fr-FR"/>
          </w:rPr>
          <w:t>5.1</w:t>
        </w:r>
        <w:r>
          <w:rPr>
            <w:rFonts w:eastAsiaTheme="minorEastAsia"/>
            <w:noProof/>
            <w:sz w:val="22"/>
            <w:lang w:eastAsia="de-CH"/>
          </w:rPr>
          <w:tab/>
        </w:r>
        <w:r w:rsidRPr="00903607">
          <w:rPr>
            <w:rStyle w:val="Hyperlink"/>
            <w:noProof/>
            <w:lang w:val="fr-FR"/>
          </w:rPr>
          <w:t>Historique de la construction et régime de propriété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_Toc58944498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9D74B8D" w14:textId="77777777" w:rsidR="0058402F" w:rsidRDefault="0058402F">
      <w:pPr>
        <w:pStyle w:val="Verzeichnis2"/>
        <w:rPr>
          <w:rFonts w:eastAsiaTheme="minorEastAsia"/>
          <w:noProof/>
          <w:sz w:val="22"/>
          <w:lang w:eastAsia="de-CH"/>
        </w:rPr>
      </w:pPr>
      <w:hyperlink w:anchor="_Toc58944499" w:history="1">
        <w:r w:rsidRPr="00903607">
          <w:rPr>
            <w:rStyle w:val="Hyperlink"/>
            <w:noProof/>
            <w:lang w:val="fr-FR"/>
          </w:rPr>
          <w:t>5.2</w:t>
        </w:r>
        <w:r>
          <w:rPr>
            <w:rFonts w:eastAsiaTheme="minorEastAsia"/>
            <w:noProof/>
            <w:sz w:val="22"/>
            <w:lang w:eastAsia="de-CH"/>
          </w:rPr>
          <w:tab/>
        </w:r>
        <w:r w:rsidRPr="00903607">
          <w:rPr>
            <w:rStyle w:val="Hyperlink"/>
            <w:noProof/>
            <w:lang w:val="fr-FR"/>
          </w:rPr>
          <w:t>Etat du bâtiment existant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_Toc58944499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437A186B" w14:textId="77777777" w:rsidR="0058402F" w:rsidRDefault="0058402F">
      <w:pPr>
        <w:pStyle w:val="Verzeichnis2"/>
        <w:rPr>
          <w:rFonts w:eastAsiaTheme="minorEastAsia"/>
          <w:noProof/>
          <w:sz w:val="22"/>
          <w:lang w:eastAsia="de-CH"/>
        </w:rPr>
      </w:pPr>
      <w:hyperlink w:anchor="_Toc58944500" w:history="1">
        <w:r w:rsidRPr="00903607">
          <w:rPr>
            <w:rStyle w:val="Hyperlink"/>
            <w:noProof/>
            <w:lang w:val="fr-FR"/>
          </w:rPr>
          <w:t>5.3</w:t>
        </w:r>
        <w:r>
          <w:rPr>
            <w:rFonts w:eastAsiaTheme="minorEastAsia"/>
            <w:noProof/>
            <w:sz w:val="22"/>
            <w:lang w:eastAsia="de-CH"/>
          </w:rPr>
          <w:tab/>
        </w:r>
        <w:r w:rsidRPr="00903607">
          <w:rPr>
            <w:rStyle w:val="Hyperlink"/>
            <w:noProof/>
            <w:lang w:val="fr-FR"/>
          </w:rPr>
          <w:t>Programme des locaux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_Toc58944500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3E07A38D" w14:textId="77777777" w:rsidR="0058402F" w:rsidRDefault="0058402F">
      <w:pPr>
        <w:pStyle w:val="Verzeichnis2"/>
        <w:rPr>
          <w:rFonts w:eastAsiaTheme="minorEastAsia"/>
          <w:noProof/>
          <w:sz w:val="22"/>
          <w:lang w:eastAsia="de-CH"/>
        </w:rPr>
      </w:pPr>
      <w:hyperlink w:anchor="_Toc58944501" w:history="1">
        <w:r w:rsidRPr="00903607">
          <w:rPr>
            <w:rStyle w:val="Hyperlink"/>
            <w:noProof/>
            <w:lang w:val="fr-FR"/>
          </w:rPr>
          <w:t>5.4</w:t>
        </w:r>
        <w:r>
          <w:rPr>
            <w:rFonts w:eastAsiaTheme="minorEastAsia"/>
            <w:noProof/>
            <w:sz w:val="22"/>
            <w:lang w:eastAsia="de-CH"/>
          </w:rPr>
          <w:tab/>
        </w:r>
        <w:r w:rsidRPr="00903607">
          <w:rPr>
            <w:rStyle w:val="Hyperlink"/>
            <w:noProof/>
            <w:lang w:val="fr-FR"/>
          </w:rPr>
          <w:t>Equipement technique cabane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_Toc58944501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461A3A87" w14:textId="77777777" w:rsidR="0058402F" w:rsidRDefault="0058402F">
      <w:pPr>
        <w:pStyle w:val="Verzeichnis1"/>
        <w:rPr>
          <w:rFonts w:eastAsiaTheme="minorEastAsia"/>
          <w:b w:val="0"/>
          <w:sz w:val="22"/>
          <w:lang w:eastAsia="de-CH"/>
        </w:rPr>
      </w:pPr>
      <w:hyperlink w:anchor="_Toc58944502" w:history="1">
        <w:r w:rsidRPr="00903607">
          <w:rPr>
            <w:rStyle w:val="Hyperlink"/>
            <w:lang w:val="fr-FR"/>
          </w:rPr>
          <w:t>6</w:t>
        </w:r>
        <w:r>
          <w:rPr>
            <w:rFonts w:eastAsiaTheme="minorEastAsia"/>
            <w:b w:val="0"/>
            <w:sz w:val="22"/>
            <w:lang w:eastAsia="de-CH"/>
          </w:rPr>
          <w:tab/>
        </w:r>
        <w:r w:rsidRPr="00903607">
          <w:rPr>
            <w:rStyle w:val="Hyperlink"/>
            <w:lang w:val="fr-FR"/>
          </w:rPr>
          <w:t>Exploitation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_Toc58944502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774432DE" w14:textId="77777777" w:rsidR="0058402F" w:rsidRDefault="0058402F">
      <w:pPr>
        <w:pStyle w:val="Verzeichnis2"/>
        <w:rPr>
          <w:rFonts w:eastAsiaTheme="minorEastAsia"/>
          <w:noProof/>
          <w:sz w:val="22"/>
          <w:lang w:eastAsia="de-CH"/>
        </w:rPr>
      </w:pPr>
      <w:hyperlink w:anchor="_Toc58944503" w:history="1">
        <w:r w:rsidRPr="00903607">
          <w:rPr>
            <w:rStyle w:val="Hyperlink"/>
            <w:noProof/>
            <w:lang w:val="fr-FR"/>
          </w:rPr>
          <w:t>6.1</w:t>
        </w:r>
        <w:r>
          <w:rPr>
            <w:rFonts w:eastAsiaTheme="minorEastAsia"/>
            <w:noProof/>
            <w:sz w:val="22"/>
            <w:lang w:eastAsia="de-CH"/>
          </w:rPr>
          <w:tab/>
        </w:r>
        <w:r w:rsidRPr="00903607">
          <w:rPr>
            <w:rStyle w:val="Hyperlink"/>
            <w:noProof/>
            <w:lang w:val="fr-FR"/>
          </w:rPr>
          <w:t>Gardiennage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_Toc58944503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0E606916" w14:textId="77777777" w:rsidR="0058402F" w:rsidRDefault="0058402F">
      <w:pPr>
        <w:pStyle w:val="Verzeichnis2"/>
        <w:rPr>
          <w:rFonts w:eastAsiaTheme="minorEastAsia"/>
          <w:noProof/>
          <w:sz w:val="22"/>
          <w:lang w:eastAsia="de-CH"/>
        </w:rPr>
      </w:pPr>
      <w:hyperlink w:anchor="_Toc58944504" w:history="1">
        <w:r w:rsidRPr="00903607">
          <w:rPr>
            <w:rStyle w:val="Hyperlink"/>
            <w:noProof/>
            <w:lang w:val="fr-FR"/>
          </w:rPr>
          <w:t>6.2</w:t>
        </w:r>
        <w:r>
          <w:rPr>
            <w:rFonts w:eastAsiaTheme="minorEastAsia"/>
            <w:noProof/>
            <w:sz w:val="22"/>
            <w:lang w:eastAsia="de-CH"/>
          </w:rPr>
          <w:tab/>
        </w:r>
        <w:r w:rsidRPr="00903607">
          <w:rPr>
            <w:rStyle w:val="Hyperlink"/>
            <w:noProof/>
            <w:lang w:val="fr-FR"/>
          </w:rPr>
          <w:t>Effectif du personnel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_Toc58944504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23AC1CFA" w14:textId="77777777" w:rsidR="0058402F" w:rsidRDefault="0058402F">
      <w:pPr>
        <w:pStyle w:val="Verzeichnis2"/>
        <w:rPr>
          <w:rFonts w:eastAsiaTheme="minorEastAsia"/>
          <w:noProof/>
          <w:sz w:val="22"/>
          <w:lang w:eastAsia="de-CH"/>
        </w:rPr>
      </w:pPr>
      <w:hyperlink w:anchor="_Toc58944505" w:history="1">
        <w:r w:rsidRPr="00903607">
          <w:rPr>
            <w:rStyle w:val="Hyperlink"/>
            <w:noProof/>
            <w:lang w:val="fr-FR"/>
          </w:rPr>
          <w:t>6.3</w:t>
        </w:r>
        <w:r>
          <w:rPr>
            <w:rFonts w:eastAsiaTheme="minorEastAsia"/>
            <w:noProof/>
            <w:sz w:val="22"/>
            <w:lang w:eastAsia="de-CH"/>
          </w:rPr>
          <w:tab/>
        </w:r>
        <w:r w:rsidRPr="00903607">
          <w:rPr>
            <w:rStyle w:val="Hyperlink"/>
            <w:noProof/>
            <w:lang w:val="fr-FR"/>
          </w:rPr>
          <w:t>Approvisionnement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_Toc58944505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1CE06E33" w14:textId="77777777" w:rsidR="0058402F" w:rsidRDefault="0058402F">
      <w:pPr>
        <w:pStyle w:val="Verzeichnis2"/>
        <w:rPr>
          <w:rFonts w:eastAsiaTheme="minorEastAsia"/>
          <w:noProof/>
          <w:sz w:val="22"/>
          <w:lang w:eastAsia="de-CH"/>
        </w:rPr>
      </w:pPr>
      <w:hyperlink w:anchor="_Toc58944506" w:history="1">
        <w:r w:rsidRPr="00903607">
          <w:rPr>
            <w:rStyle w:val="Hyperlink"/>
            <w:noProof/>
            <w:lang w:val="fr-FR"/>
          </w:rPr>
          <w:t>6.4</w:t>
        </w:r>
        <w:r>
          <w:rPr>
            <w:rFonts w:eastAsiaTheme="minorEastAsia"/>
            <w:noProof/>
            <w:sz w:val="22"/>
            <w:lang w:eastAsia="de-CH"/>
          </w:rPr>
          <w:tab/>
        </w:r>
        <w:r w:rsidRPr="00903607">
          <w:rPr>
            <w:rStyle w:val="Hyperlink"/>
            <w:noProof/>
            <w:lang w:val="fr-FR"/>
          </w:rPr>
          <w:t>Type de cabane et structure des hôtes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_Toc58944506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68F06A06" w14:textId="77777777" w:rsidR="0058402F" w:rsidRDefault="0058402F">
      <w:pPr>
        <w:pStyle w:val="Verzeichnis2"/>
        <w:rPr>
          <w:rFonts w:eastAsiaTheme="minorEastAsia"/>
          <w:noProof/>
          <w:sz w:val="22"/>
          <w:lang w:eastAsia="de-CH"/>
        </w:rPr>
      </w:pPr>
      <w:hyperlink w:anchor="_Toc58944507" w:history="1">
        <w:r w:rsidRPr="00903607">
          <w:rPr>
            <w:rStyle w:val="Hyperlink"/>
            <w:noProof/>
            <w:lang w:val="fr-FR"/>
          </w:rPr>
          <w:t>6.5</w:t>
        </w:r>
        <w:r>
          <w:rPr>
            <w:rFonts w:eastAsiaTheme="minorEastAsia"/>
            <w:noProof/>
            <w:sz w:val="22"/>
            <w:lang w:eastAsia="de-CH"/>
          </w:rPr>
          <w:tab/>
        </w:r>
        <w:r w:rsidRPr="00903607">
          <w:rPr>
            <w:rStyle w:val="Hyperlink"/>
            <w:noProof/>
            <w:lang w:val="fr-FR"/>
          </w:rPr>
          <w:t>Marketing hôtes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_Toc58944507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6A205DAA" w14:textId="77777777" w:rsidR="0058402F" w:rsidRDefault="0058402F">
      <w:pPr>
        <w:pStyle w:val="Verzeichnis1"/>
        <w:rPr>
          <w:rFonts w:eastAsiaTheme="minorEastAsia"/>
          <w:b w:val="0"/>
          <w:sz w:val="22"/>
          <w:lang w:eastAsia="de-CH"/>
        </w:rPr>
      </w:pPr>
      <w:hyperlink w:anchor="_Toc58944508" w:history="1">
        <w:r w:rsidRPr="00903607">
          <w:rPr>
            <w:rStyle w:val="Hyperlink"/>
            <w:lang w:val="fr-FR"/>
          </w:rPr>
          <w:t>7</w:t>
        </w:r>
        <w:r>
          <w:rPr>
            <w:rFonts w:eastAsiaTheme="minorEastAsia"/>
            <w:b w:val="0"/>
            <w:sz w:val="22"/>
            <w:lang w:eastAsia="de-CH"/>
          </w:rPr>
          <w:tab/>
        </w:r>
        <w:r w:rsidRPr="00903607">
          <w:rPr>
            <w:rStyle w:val="Hyperlink"/>
            <w:lang w:val="fr-FR"/>
          </w:rPr>
          <w:t>Suite de la procédure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_Toc58944508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14:paraId="76B63BC4" w14:textId="77777777" w:rsidR="0058402F" w:rsidRDefault="0058402F">
      <w:pPr>
        <w:pStyle w:val="Verzeichnis2"/>
        <w:rPr>
          <w:rFonts w:eastAsiaTheme="minorEastAsia"/>
          <w:noProof/>
          <w:sz w:val="22"/>
          <w:lang w:eastAsia="de-CH"/>
        </w:rPr>
      </w:pPr>
      <w:hyperlink w:anchor="_Toc58944509" w:history="1">
        <w:r w:rsidRPr="00903607">
          <w:rPr>
            <w:rStyle w:val="Hyperlink"/>
            <w:noProof/>
            <w:lang w:val="fr-FR"/>
          </w:rPr>
          <w:t>7.1</w:t>
        </w:r>
        <w:r>
          <w:rPr>
            <w:rFonts w:eastAsiaTheme="minorEastAsia"/>
            <w:noProof/>
            <w:sz w:val="22"/>
            <w:lang w:eastAsia="de-CH"/>
          </w:rPr>
          <w:tab/>
        </w:r>
        <w:r w:rsidRPr="00903607">
          <w:rPr>
            <w:rStyle w:val="Hyperlink"/>
            <w:noProof/>
            <w:lang w:val="fr-FR"/>
          </w:rPr>
          <w:t>Procédure de planification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_Toc58944509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481FB574" w14:textId="77777777" w:rsidR="0058402F" w:rsidRDefault="0058402F">
      <w:pPr>
        <w:pStyle w:val="Verzeichnis2"/>
        <w:rPr>
          <w:rFonts w:eastAsiaTheme="minorEastAsia"/>
          <w:noProof/>
          <w:sz w:val="22"/>
          <w:lang w:eastAsia="de-CH"/>
        </w:rPr>
      </w:pPr>
      <w:hyperlink w:anchor="_Toc58944510" w:history="1">
        <w:r w:rsidRPr="00903607">
          <w:rPr>
            <w:rStyle w:val="Hyperlink"/>
            <w:noProof/>
            <w:lang w:val="fr-FR"/>
          </w:rPr>
          <w:t>7.2</w:t>
        </w:r>
        <w:r>
          <w:rPr>
            <w:rFonts w:eastAsiaTheme="minorEastAsia"/>
            <w:noProof/>
            <w:sz w:val="22"/>
            <w:lang w:eastAsia="de-CH"/>
          </w:rPr>
          <w:tab/>
        </w:r>
        <w:r w:rsidRPr="00903607">
          <w:rPr>
            <w:rStyle w:val="Hyperlink"/>
            <w:noProof/>
            <w:lang w:val="fr-FR"/>
          </w:rPr>
          <w:t>Organisation du projet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_Toc58944510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038108AC" w14:textId="77777777" w:rsidR="0058402F" w:rsidRDefault="0058402F">
      <w:pPr>
        <w:pStyle w:val="Verzeichnis2"/>
        <w:rPr>
          <w:rFonts w:eastAsiaTheme="minorEastAsia"/>
          <w:noProof/>
          <w:sz w:val="22"/>
          <w:lang w:eastAsia="de-CH"/>
        </w:rPr>
      </w:pPr>
      <w:hyperlink w:anchor="_Toc58944511" w:history="1">
        <w:r w:rsidRPr="00903607">
          <w:rPr>
            <w:rStyle w:val="Hyperlink"/>
            <w:noProof/>
            <w:lang w:val="fr-FR"/>
          </w:rPr>
          <w:t>7.3</w:t>
        </w:r>
        <w:r>
          <w:rPr>
            <w:rFonts w:eastAsiaTheme="minorEastAsia"/>
            <w:noProof/>
            <w:sz w:val="22"/>
            <w:lang w:eastAsia="de-CH"/>
          </w:rPr>
          <w:tab/>
        </w:r>
        <w:r w:rsidRPr="00903607">
          <w:rPr>
            <w:rStyle w:val="Hyperlink"/>
            <w:noProof/>
            <w:lang w:val="fr-FR"/>
          </w:rPr>
          <w:t>Calendrier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_Toc58944511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083666AF" w14:textId="77777777" w:rsidR="0058402F" w:rsidRDefault="0058402F">
      <w:pPr>
        <w:pStyle w:val="Verzeichnis2"/>
        <w:rPr>
          <w:rFonts w:eastAsiaTheme="minorEastAsia"/>
          <w:noProof/>
          <w:sz w:val="22"/>
          <w:lang w:eastAsia="de-CH"/>
        </w:rPr>
      </w:pPr>
      <w:hyperlink w:anchor="_Toc58944512" w:history="1">
        <w:r w:rsidRPr="00903607">
          <w:rPr>
            <w:rStyle w:val="Hyperlink"/>
            <w:noProof/>
            <w:lang w:val="fr-FR"/>
          </w:rPr>
          <w:t>7.4</w:t>
        </w:r>
        <w:r>
          <w:rPr>
            <w:rFonts w:eastAsiaTheme="minorEastAsia"/>
            <w:noProof/>
            <w:sz w:val="22"/>
            <w:lang w:eastAsia="de-CH"/>
          </w:rPr>
          <w:tab/>
        </w:r>
        <w:r w:rsidRPr="00903607">
          <w:rPr>
            <w:rStyle w:val="Hyperlink"/>
            <w:noProof/>
            <w:lang w:val="fr-FR"/>
          </w:rPr>
          <w:t>Finances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_Toc58944512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2A0E03E5" w14:textId="77777777" w:rsidR="0058402F" w:rsidRDefault="0058402F">
      <w:pPr>
        <w:pStyle w:val="Verzeichnis1"/>
        <w:rPr>
          <w:rFonts w:eastAsiaTheme="minorEastAsia"/>
          <w:b w:val="0"/>
          <w:sz w:val="22"/>
          <w:lang w:eastAsia="de-CH"/>
        </w:rPr>
      </w:pPr>
      <w:hyperlink w:anchor="_Toc58944513" w:history="1">
        <w:r w:rsidRPr="00903607">
          <w:rPr>
            <w:rStyle w:val="Hyperlink"/>
            <w:lang w:val="fr-FR"/>
          </w:rPr>
          <w:t>8</w:t>
        </w:r>
        <w:r>
          <w:rPr>
            <w:rFonts w:eastAsiaTheme="minorEastAsia"/>
            <w:b w:val="0"/>
            <w:sz w:val="22"/>
            <w:lang w:eastAsia="de-CH"/>
          </w:rPr>
          <w:tab/>
        </w:r>
        <w:r w:rsidRPr="00903607">
          <w:rPr>
            <w:rStyle w:val="Hyperlink"/>
            <w:lang w:val="fr-FR"/>
          </w:rPr>
          <w:t>Annexes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_Toc58944513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15</w:t>
        </w:r>
        <w:r>
          <w:rPr>
            <w:webHidden/>
          </w:rPr>
          <w:fldChar w:fldCharType="end"/>
        </w:r>
      </w:hyperlink>
    </w:p>
    <w:p w14:paraId="616738D2" w14:textId="2C2AA04D" w:rsidR="009E77C9" w:rsidRPr="00E72271" w:rsidRDefault="009E77C9" w:rsidP="009E77C9">
      <w:pPr>
        <w:rPr>
          <w:lang w:val="fr-FR"/>
        </w:rPr>
      </w:pPr>
      <w:r w:rsidRPr="00E72271">
        <w:rPr>
          <w:lang w:val="fr-FR"/>
        </w:rPr>
        <w:fldChar w:fldCharType="end"/>
      </w:r>
    </w:p>
    <w:p w14:paraId="4FFBAAA7" w14:textId="77777777" w:rsidR="00CD78CE" w:rsidRPr="00E72271" w:rsidRDefault="00CD78CE" w:rsidP="00CD78CE">
      <w:pPr>
        <w:rPr>
          <w:sz w:val="24"/>
          <w:szCs w:val="24"/>
          <w:lang w:val="fr-FR"/>
        </w:rPr>
      </w:pPr>
      <w:r w:rsidRPr="00E72271">
        <w:rPr>
          <w:sz w:val="24"/>
          <w:szCs w:val="24"/>
          <w:lang w:val="fr-FR"/>
        </w:rPr>
        <w:br w:type="page"/>
      </w:r>
    </w:p>
    <w:p w14:paraId="06936306" w14:textId="7B8FE54E" w:rsidR="001B40F3" w:rsidRPr="00E72271" w:rsidRDefault="00E60992" w:rsidP="006F3D9C">
      <w:pPr>
        <w:pStyle w:val="berschrift1"/>
        <w:rPr>
          <w:rStyle w:val="Fett"/>
          <w:b w:val="0"/>
          <w:bCs w:val="0"/>
          <w:lang w:val="fr-FR"/>
        </w:rPr>
      </w:pPr>
      <w:bookmarkStart w:id="2" w:name="_Toc58944490"/>
      <w:r>
        <w:rPr>
          <w:rStyle w:val="Fett"/>
          <w:b w:val="0"/>
          <w:bCs w:val="0"/>
          <w:lang w:val="fr-FR"/>
        </w:rPr>
        <w:lastRenderedPageBreak/>
        <w:t>Résumé et objectifs</w:t>
      </w:r>
      <w:bookmarkEnd w:id="2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439"/>
      </w:tblGrid>
      <w:tr w:rsidR="000448E9" w:rsidRPr="00E72271" w14:paraId="388285E7" w14:textId="77777777" w:rsidTr="000448E9">
        <w:trPr>
          <w:trHeight w:val="7901"/>
        </w:trPr>
        <w:tc>
          <w:tcPr>
            <w:tcW w:w="9439" w:type="dxa"/>
          </w:tcPr>
          <w:p w14:paraId="5F4A87AA" w14:textId="62A9F371" w:rsidR="000448E9" w:rsidRPr="00E72271" w:rsidRDefault="000256BA" w:rsidP="000256BA">
            <w:pPr>
              <w:rPr>
                <w:color w:val="0070C0"/>
                <w:lang w:val="fr-FR"/>
              </w:rPr>
            </w:pPr>
            <w:r w:rsidRPr="000256BA">
              <w:rPr>
                <w:b/>
                <w:color w:val="0070C0"/>
                <w:lang w:val="fr-FR"/>
              </w:rPr>
              <w:t>Brève description sous forme de texte.</w:t>
            </w:r>
            <w:r w:rsidR="000448E9" w:rsidRPr="00E72271">
              <w:rPr>
                <w:color w:val="0070C0"/>
                <w:lang w:val="fr-FR"/>
              </w:rPr>
              <w:t xml:space="preserve"> </w:t>
            </w:r>
            <w:r w:rsidRPr="000256BA">
              <w:rPr>
                <w:color w:val="0070C0"/>
                <w:lang w:val="fr-FR"/>
              </w:rPr>
              <w:t>Quelle est la situation initiale ? Pourquoi un projet de con</w:t>
            </w:r>
            <w:r w:rsidRPr="000256BA">
              <w:rPr>
                <w:color w:val="0070C0"/>
                <w:lang w:val="fr-FR"/>
              </w:rPr>
              <w:t>s</w:t>
            </w:r>
            <w:r w:rsidRPr="000256BA">
              <w:rPr>
                <w:color w:val="0070C0"/>
                <w:lang w:val="fr-FR"/>
              </w:rPr>
              <w:t>truction est-il prévu ? Quel est l'état du bâtiment ? Que déplore-t-on dans la situation actuelle ? Quelles sont les améliorations visées grâce au projet de construction ? De combien de couchettes et de places au réfectoire pour les hôtes la cabane dispose-t-elle aujourd'hui, combien devrait-elle en proposer après la rénovation ? Combien de nuitées la cabane génère-t-elle aujourd'hui et quels sont les groupes cibles visés, quels sont les objectifs pour l'avenir ? Quels sont les coûts prévus ? Quel type de procédure de planification envisage-t-on ? Quand le projet de construction doit-il être réalisé ?</w:t>
            </w:r>
            <w:r w:rsidR="000448E9" w:rsidRPr="00E72271">
              <w:rPr>
                <w:rStyle w:val="Fett"/>
                <w:b w:val="0"/>
                <w:bCs w:val="0"/>
                <w:noProof/>
                <w:color w:val="0070C0"/>
                <w:lang w:val="fr-FR"/>
              </w:rPr>
              <w:t xml:space="preserve">  </w:t>
            </w:r>
          </w:p>
          <w:p w14:paraId="49435E39" w14:textId="77777777" w:rsidR="000448E9" w:rsidRPr="00E72271" w:rsidRDefault="000448E9" w:rsidP="00DE7464">
            <w:pPr>
              <w:rPr>
                <w:rStyle w:val="Fett"/>
                <w:b w:val="0"/>
                <w:bCs w:val="0"/>
                <w:noProof/>
                <w:color w:val="0070C0"/>
                <w:lang w:val="fr-FR"/>
              </w:rPr>
            </w:pPr>
          </w:p>
        </w:tc>
      </w:tr>
    </w:tbl>
    <w:p w14:paraId="0257B68E" w14:textId="77777777" w:rsidR="000448E9" w:rsidRPr="00E72271" w:rsidRDefault="000448E9" w:rsidP="00DE7464">
      <w:pPr>
        <w:rPr>
          <w:rStyle w:val="Fett"/>
          <w:b w:val="0"/>
          <w:bCs w:val="0"/>
          <w:noProof/>
          <w:color w:val="0070C0"/>
          <w:lang w:val="fr-FR"/>
        </w:rPr>
      </w:pPr>
    </w:p>
    <w:p w14:paraId="7A030B92" w14:textId="5D167C80" w:rsidR="007C2DE5" w:rsidRPr="00E72271" w:rsidRDefault="000256BA" w:rsidP="007C2DE5">
      <w:pPr>
        <w:pStyle w:val="berschrift1"/>
        <w:rPr>
          <w:rStyle w:val="Fett"/>
          <w:b w:val="0"/>
          <w:bCs w:val="0"/>
          <w:lang w:val="fr-FR"/>
        </w:rPr>
      </w:pPr>
      <w:bookmarkStart w:id="3" w:name="_Toc58944491"/>
      <w:r>
        <w:rPr>
          <w:rStyle w:val="Fett"/>
          <w:b w:val="0"/>
          <w:bCs w:val="0"/>
          <w:lang w:val="fr-FR"/>
        </w:rPr>
        <w:t>Contexte</w:t>
      </w:r>
      <w:bookmarkEnd w:id="3"/>
    </w:p>
    <w:p w14:paraId="61DFE3C3" w14:textId="127845BA" w:rsidR="000448E9" w:rsidRPr="00E72271" w:rsidRDefault="000256BA" w:rsidP="000448E9">
      <w:pPr>
        <w:pStyle w:val="berschrift2"/>
        <w:ind w:right="-57"/>
        <w:rPr>
          <w:lang w:val="fr-FR"/>
        </w:rPr>
      </w:pPr>
      <w:bookmarkStart w:id="4" w:name="_Toc58944492"/>
      <w:r>
        <w:rPr>
          <w:lang w:val="fr-FR"/>
        </w:rPr>
        <w:t>Données de base</w:t>
      </w:r>
      <w:bookmarkEnd w:id="4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52"/>
        <w:gridCol w:w="5812"/>
      </w:tblGrid>
      <w:tr w:rsidR="00385607" w:rsidRPr="00E72271" w14:paraId="29912CAB" w14:textId="77777777" w:rsidTr="000448E9">
        <w:tc>
          <w:tcPr>
            <w:tcW w:w="3652" w:type="dxa"/>
          </w:tcPr>
          <w:p w14:paraId="6531AD31" w14:textId="4D053678" w:rsidR="007C2DE5" w:rsidRPr="00385607" w:rsidRDefault="000256BA" w:rsidP="00FB3671">
            <w:pPr>
              <w:rPr>
                <w:lang w:val="fr-FR"/>
              </w:rPr>
            </w:pPr>
            <w:r w:rsidRPr="00385607">
              <w:rPr>
                <w:b/>
                <w:szCs w:val="20"/>
                <w:lang w:val="fr-FR"/>
              </w:rPr>
              <w:t>Altitude (en mètres)</w:t>
            </w:r>
          </w:p>
        </w:tc>
        <w:tc>
          <w:tcPr>
            <w:tcW w:w="5812" w:type="dxa"/>
          </w:tcPr>
          <w:p w14:paraId="3DCE2C95" w14:textId="36440A9E" w:rsidR="007C2DE5" w:rsidRPr="00E72271" w:rsidRDefault="007C2DE5" w:rsidP="00FB3671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t>2</w:t>
            </w:r>
            <w:r w:rsidR="000256BA">
              <w:rPr>
                <w:color w:val="0070C0"/>
                <w:lang w:val="fr-FR"/>
              </w:rPr>
              <w:t>’</w:t>
            </w:r>
            <w:r w:rsidRPr="00E72271">
              <w:rPr>
                <w:color w:val="0070C0"/>
                <w:lang w:val="fr-FR"/>
              </w:rPr>
              <w:t xml:space="preserve">350 </w:t>
            </w:r>
          </w:p>
        </w:tc>
      </w:tr>
      <w:tr w:rsidR="00385607" w:rsidRPr="00E72271" w14:paraId="3CF014BE" w14:textId="77777777" w:rsidTr="000448E9">
        <w:tc>
          <w:tcPr>
            <w:tcW w:w="3652" w:type="dxa"/>
          </w:tcPr>
          <w:p w14:paraId="416B5C1C" w14:textId="74617A82" w:rsidR="007C2DE5" w:rsidRPr="00E72271" w:rsidRDefault="000256BA" w:rsidP="00FB3671">
            <w:pPr>
              <w:rPr>
                <w:b/>
                <w:szCs w:val="20"/>
                <w:lang w:val="fr-FR"/>
              </w:rPr>
            </w:pPr>
            <w:r>
              <w:rPr>
                <w:b/>
                <w:szCs w:val="20"/>
                <w:lang w:val="fr-FR"/>
              </w:rPr>
              <w:t>C</w:t>
            </w:r>
            <w:r w:rsidR="007C2DE5" w:rsidRPr="00E72271">
              <w:rPr>
                <w:b/>
                <w:szCs w:val="20"/>
                <w:lang w:val="fr-FR"/>
              </w:rPr>
              <w:t>anton</w:t>
            </w:r>
          </w:p>
        </w:tc>
        <w:tc>
          <w:tcPr>
            <w:tcW w:w="5812" w:type="dxa"/>
          </w:tcPr>
          <w:p w14:paraId="4EB97CA8" w14:textId="77777777" w:rsidR="007C2DE5" w:rsidRPr="00E72271" w:rsidRDefault="007C2DE5" w:rsidP="00FB3671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t>UR</w:t>
            </w:r>
          </w:p>
        </w:tc>
      </w:tr>
      <w:tr w:rsidR="009C7330" w:rsidRPr="00E72271" w14:paraId="416A0485" w14:textId="77777777" w:rsidTr="000448E9">
        <w:tc>
          <w:tcPr>
            <w:tcW w:w="3652" w:type="dxa"/>
          </w:tcPr>
          <w:p w14:paraId="1640F62B" w14:textId="1B3C47C6" w:rsidR="009C7330" w:rsidRDefault="009C7330" w:rsidP="00FB3671">
            <w:pPr>
              <w:rPr>
                <w:b/>
                <w:szCs w:val="20"/>
                <w:lang w:val="fr-FR"/>
              </w:rPr>
            </w:pPr>
            <w:r>
              <w:rPr>
                <w:b/>
                <w:szCs w:val="20"/>
                <w:lang w:val="fr-FR"/>
              </w:rPr>
              <w:t>Commune</w:t>
            </w:r>
          </w:p>
        </w:tc>
        <w:tc>
          <w:tcPr>
            <w:tcW w:w="5812" w:type="dxa"/>
          </w:tcPr>
          <w:p w14:paraId="553084F8" w14:textId="729A2828" w:rsidR="009C7330" w:rsidRPr="00E72271" w:rsidRDefault="009C7330" w:rsidP="00FB3671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Nom</w:t>
            </w:r>
          </w:p>
        </w:tc>
      </w:tr>
      <w:tr w:rsidR="00385607" w:rsidRPr="00E72271" w14:paraId="69DCA706" w14:textId="77777777" w:rsidTr="000448E9">
        <w:tc>
          <w:tcPr>
            <w:tcW w:w="3652" w:type="dxa"/>
          </w:tcPr>
          <w:p w14:paraId="6158A373" w14:textId="6CE020B3" w:rsidR="007C2DE5" w:rsidRPr="00E72271" w:rsidRDefault="00F855F1" w:rsidP="00FB3671">
            <w:pPr>
              <w:rPr>
                <w:b/>
                <w:szCs w:val="20"/>
                <w:lang w:val="fr-FR"/>
              </w:rPr>
            </w:pPr>
            <w:r w:rsidRPr="00E72271">
              <w:rPr>
                <w:b/>
                <w:szCs w:val="20"/>
                <w:lang w:val="fr-FR"/>
              </w:rPr>
              <w:t>S</w:t>
            </w:r>
            <w:r w:rsidR="000256BA">
              <w:rPr>
                <w:b/>
                <w:szCs w:val="20"/>
                <w:lang w:val="fr-FR"/>
              </w:rPr>
              <w:t>ection du CAS</w:t>
            </w:r>
          </w:p>
        </w:tc>
        <w:tc>
          <w:tcPr>
            <w:tcW w:w="5812" w:type="dxa"/>
          </w:tcPr>
          <w:p w14:paraId="2083583C" w14:textId="23CDA98D" w:rsidR="007C2DE5" w:rsidRPr="00E72271" w:rsidRDefault="000256BA" w:rsidP="00813DD7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Nom section</w:t>
            </w:r>
          </w:p>
        </w:tc>
      </w:tr>
      <w:tr w:rsidR="00385607" w:rsidRPr="00E72271" w14:paraId="357BD3E3" w14:textId="77777777" w:rsidTr="000448E9">
        <w:tc>
          <w:tcPr>
            <w:tcW w:w="3652" w:type="dxa"/>
          </w:tcPr>
          <w:p w14:paraId="510077FB" w14:textId="61B45450" w:rsidR="00813DD7" w:rsidRPr="00E72271" w:rsidRDefault="000256BA" w:rsidP="00FB3671">
            <w:pPr>
              <w:rPr>
                <w:b/>
                <w:szCs w:val="20"/>
                <w:lang w:val="fr-FR"/>
              </w:rPr>
            </w:pPr>
            <w:r>
              <w:rPr>
                <w:b/>
                <w:szCs w:val="20"/>
                <w:lang w:val="fr-FR"/>
              </w:rPr>
              <w:t>Nombre de membres</w:t>
            </w:r>
          </w:p>
        </w:tc>
        <w:tc>
          <w:tcPr>
            <w:tcW w:w="5812" w:type="dxa"/>
          </w:tcPr>
          <w:p w14:paraId="1A07BA1E" w14:textId="33C02158" w:rsidR="00813DD7" w:rsidRPr="00E72271" w:rsidRDefault="00813DD7" w:rsidP="00FB3671">
            <w:pPr>
              <w:rPr>
                <w:lang w:val="fr-FR"/>
              </w:rPr>
            </w:pPr>
            <w:r w:rsidRPr="00E72271">
              <w:rPr>
                <w:color w:val="0070C0"/>
                <w:lang w:val="fr-FR"/>
              </w:rPr>
              <w:t>2</w:t>
            </w:r>
            <w:r w:rsidR="000256BA">
              <w:rPr>
                <w:color w:val="0070C0"/>
                <w:lang w:val="fr-FR"/>
              </w:rPr>
              <w:t>’</w:t>
            </w:r>
            <w:r w:rsidRPr="00E72271">
              <w:rPr>
                <w:color w:val="0070C0"/>
                <w:lang w:val="fr-FR"/>
              </w:rPr>
              <w:t>300</w:t>
            </w:r>
          </w:p>
        </w:tc>
      </w:tr>
      <w:tr w:rsidR="00385607" w:rsidRPr="00311619" w14:paraId="18D7EB73" w14:textId="77777777" w:rsidTr="000448E9">
        <w:tc>
          <w:tcPr>
            <w:tcW w:w="3652" w:type="dxa"/>
          </w:tcPr>
          <w:p w14:paraId="6A7C6DC6" w14:textId="2D0E5FEC" w:rsidR="00813DD7" w:rsidRPr="00E72271" w:rsidRDefault="00385607" w:rsidP="00FB3671">
            <w:pPr>
              <w:rPr>
                <w:b/>
                <w:szCs w:val="20"/>
                <w:lang w:val="fr-FR"/>
              </w:rPr>
            </w:pPr>
            <w:r>
              <w:rPr>
                <w:b/>
                <w:szCs w:val="20"/>
                <w:lang w:val="fr-FR"/>
              </w:rPr>
              <w:t>Cabanes CAS de la section</w:t>
            </w:r>
          </w:p>
        </w:tc>
        <w:tc>
          <w:tcPr>
            <w:tcW w:w="5812" w:type="dxa"/>
          </w:tcPr>
          <w:p w14:paraId="428C3B9E" w14:textId="0A5F52B1" w:rsidR="00813DD7" w:rsidRPr="00E72271" w:rsidRDefault="00D22669" w:rsidP="00813DD7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t>2</w:t>
            </w:r>
            <w:r w:rsidR="00385607">
              <w:rPr>
                <w:color w:val="0070C0"/>
                <w:lang w:val="fr-FR"/>
              </w:rPr>
              <w:t> :</w:t>
            </w:r>
            <w:r w:rsidRPr="00E72271">
              <w:rPr>
                <w:color w:val="0070C0"/>
                <w:lang w:val="fr-FR"/>
              </w:rPr>
              <w:t xml:space="preserve"> </w:t>
            </w:r>
            <w:r w:rsidR="00385607">
              <w:rPr>
                <w:color w:val="0070C0"/>
                <w:lang w:val="fr-FR"/>
              </w:rPr>
              <w:t xml:space="preserve">cabane CAS </w:t>
            </w:r>
            <w:proofErr w:type="spellStart"/>
            <w:proofErr w:type="gramStart"/>
            <w:r w:rsidRPr="00E72271">
              <w:rPr>
                <w:color w:val="0070C0"/>
                <w:lang w:val="fr-FR"/>
              </w:rPr>
              <w:t>xy</w:t>
            </w:r>
            <w:proofErr w:type="spellEnd"/>
            <w:r w:rsidR="00385607">
              <w:rPr>
                <w:color w:val="0070C0"/>
                <w:lang w:val="fr-FR"/>
              </w:rPr>
              <w:t xml:space="preserve"> </w:t>
            </w:r>
            <w:r w:rsidRPr="00E72271">
              <w:rPr>
                <w:color w:val="0070C0"/>
                <w:lang w:val="fr-FR"/>
              </w:rPr>
              <w:t>,</w:t>
            </w:r>
            <w:proofErr w:type="gramEnd"/>
            <w:r w:rsidRPr="00E72271">
              <w:rPr>
                <w:color w:val="0070C0"/>
                <w:lang w:val="fr-FR"/>
              </w:rPr>
              <w:t xml:space="preserve"> </w:t>
            </w:r>
            <w:r w:rsidR="00385607">
              <w:rPr>
                <w:color w:val="0070C0"/>
                <w:lang w:val="fr-FR"/>
              </w:rPr>
              <w:t xml:space="preserve">cabane CAS </w:t>
            </w:r>
            <w:proofErr w:type="spellStart"/>
            <w:r w:rsidRPr="00E72271">
              <w:rPr>
                <w:color w:val="0070C0"/>
                <w:lang w:val="fr-FR"/>
              </w:rPr>
              <w:t>xy</w:t>
            </w:r>
            <w:proofErr w:type="spellEnd"/>
          </w:p>
        </w:tc>
      </w:tr>
      <w:tr w:rsidR="00385607" w:rsidRPr="00311619" w14:paraId="001E9599" w14:textId="77777777" w:rsidTr="000448E9">
        <w:tc>
          <w:tcPr>
            <w:tcW w:w="3652" w:type="dxa"/>
          </w:tcPr>
          <w:p w14:paraId="2E706675" w14:textId="25E2B4B0" w:rsidR="00813DD7" w:rsidRPr="00E72271" w:rsidRDefault="00385607" w:rsidP="00FB3671">
            <w:pPr>
              <w:rPr>
                <w:b/>
                <w:szCs w:val="20"/>
                <w:lang w:val="fr-FR"/>
              </w:rPr>
            </w:pPr>
            <w:r>
              <w:rPr>
                <w:b/>
                <w:szCs w:val="20"/>
                <w:lang w:val="fr-FR"/>
              </w:rPr>
              <w:t>Autres biens fonciers de la section</w:t>
            </w:r>
          </w:p>
        </w:tc>
        <w:tc>
          <w:tcPr>
            <w:tcW w:w="5812" w:type="dxa"/>
          </w:tcPr>
          <w:p w14:paraId="29175B84" w14:textId="0CE06A62" w:rsidR="00813DD7" w:rsidRPr="00E72271" w:rsidRDefault="00813DD7" w:rsidP="00FB3671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t>C</w:t>
            </w:r>
            <w:r w:rsidR="00385607">
              <w:rPr>
                <w:color w:val="0070C0"/>
                <w:lang w:val="fr-FR"/>
              </w:rPr>
              <w:t>abane du club</w:t>
            </w:r>
            <w:r w:rsidRPr="00E72271">
              <w:rPr>
                <w:color w:val="0070C0"/>
                <w:lang w:val="fr-FR"/>
              </w:rPr>
              <w:t xml:space="preserve"> </w:t>
            </w:r>
            <w:proofErr w:type="spellStart"/>
            <w:r w:rsidRPr="00E72271">
              <w:rPr>
                <w:color w:val="0070C0"/>
                <w:lang w:val="fr-FR"/>
              </w:rPr>
              <w:t>xy</w:t>
            </w:r>
            <w:proofErr w:type="spellEnd"/>
            <w:r w:rsidR="00D22669" w:rsidRPr="00E72271">
              <w:rPr>
                <w:color w:val="0070C0"/>
                <w:lang w:val="fr-FR"/>
              </w:rPr>
              <w:t xml:space="preserve">, </w:t>
            </w:r>
            <w:r w:rsidR="00385607">
              <w:rPr>
                <w:color w:val="0070C0"/>
                <w:lang w:val="fr-FR"/>
              </w:rPr>
              <w:t>local du club</w:t>
            </w:r>
            <w:r w:rsidR="00D22669" w:rsidRPr="00E72271">
              <w:rPr>
                <w:color w:val="0070C0"/>
                <w:lang w:val="fr-FR"/>
              </w:rPr>
              <w:t xml:space="preserve"> </w:t>
            </w:r>
            <w:proofErr w:type="spellStart"/>
            <w:r w:rsidR="00D22669" w:rsidRPr="00E72271">
              <w:rPr>
                <w:color w:val="0070C0"/>
                <w:lang w:val="fr-FR"/>
              </w:rPr>
              <w:t>xy</w:t>
            </w:r>
            <w:proofErr w:type="spellEnd"/>
            <w:r w:rsidR="00D22669" w:rsidRPr="00E72271">
              <w:rPr>
                <w:color w:val="0070C0"/>
                <w:lang w:val="fr-FR"/>
              </w:rPr>
              <w:t xml:space="preserve">, </w:t>
            </w:r>
            <w:r w:rsidR="00385607">
              <w:rPr>
                <w:color w:val="0070C0"/>
                <w:lang w:val="fr-FR"/>
              </w:rPr>
              <w:t>etc.</w:t>
            </w:r>
          </w:p>
        </w:tc>
      </w:tr>
    </w:tbl>
    <w:p w14:paraId="305DBC5D" w14:textId="77777777" w:rsidR="000448E9" w:rsidRPr="00E72271" w:rsidRDefault="000448E9" w:rsidP="00CC3CDF">
      <w:pPr>
        <w:pStyle w:val="berschrift2"/>
        <w:rPr>
          <w:rStyle w:val="Fett"/>
          <w:b w:val="0"/>
          <w:bCs w:val="0"/>
          <w:lang w:val="fr-FR"/>
        </w:rPr>
      </w:pPr>
      <w:r w:rsidRPr="00E72271">
        <w:rPr>
          <w:rStyle w:val="Fett"/>
          <w:b w:val="0"/>
          <w:bCs w:val="0"/>
          <w:lang w:val="fr-FR"/>
        </w:rPr>
        <w:br w:type="page"/>
      </w:r>
    </w:p>
    <w:p w14:paraId="171014F4" w14:textId="0E1AC49A" w:rsidR="00CC3CDF" w:rsidRPr="00E72271" w:rsidRDefault="00385607" w:rsidP="00CC3CDF">
      <w:pPr>
        <w:pStyle w:val="berschrift2"/>
        <w:rPr>
          <w:rStyle w:val="Fett"/>
          <w:b w:val="0"/>
          <w:bCs w:val="0"/>
          <w:lang w:val="fr-FR"/>
        </w:rPr>
      </w:pPr>
      <w:bookmarkStart w:id="5" w:name="_Toc58944493"/>
      <w:r>
        <w:rPr>
          <w:rStyle w:val="Fett"/>
          <w:b w:val="0"/>
          <w:bCs w:val="0"/>
          <w:lang w:val="fr-FR"/>
        </w:rPr>
        <w:lastRenderedPageBreak/>
        <w:t>Accessibilité et activités estivales</w:t>
      </w:r>
      <w:bookmarkEnd w:id="5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52"/>
        <w:gridCol w:w="5812"/>
      </w:tblGrid>
      <w:tr w:rsidR="00385607" w:rsidRPr="00311619" w14:paraId="446340E8" w14:textId="77777777" w:rsidTr="000448E9">
        <w:tc>
          <w:tcPr>
            <w:tcW w:w="3652" w:type="dxa"/>
          </w:tcPr>
          <w:p w14:paraId="5F009C58" w14:textId="398A2150" w:rsidR="005D0B06" w:rsidRPr="00385607" w:rsidRDefault="00385607" w:rsidP="00F855F1">
            <w:pPr>
              <w:rPr>
                <w:b/>
                <w:lang w:val="fr-FR"/>
              </w:rPr>
            </w:pPr>
            <w:r w:rsidRPr="00385607">
              <w:rPr>
                <w:b/>
                <w:lang w:val="fr-FR"/>
              </w:rPr>
              <w:t>Accès</w:t>
            </w:r>
            <w:r w:rsidR="005D0B06" w:rsidRPr="00385607">
              <w:rPr>
                <w:b/>
                <w:lang w:val="fr-FR"/>
              </w:rPr>
              <w:t xml:space="preserve"> </w:t>
            </w:r>
            <w:r w:rsidRPr="00385607">
              <w:rPr>
                <w:b/>
                <w:lang w:val="fr-FR"/>
              </w:rPr>
              <w:t>été</w:t>
            </w:r>
            <w:r w:rsidR="00983553" w:rsidRPr="00385607">
              <w:rPr>
                <w:b/>
                <w:lang w:val="fr-FR"/>
              </w:rPr>
              <w:t xml:space="preserve"> </w:t>
            </w:r>
          </w:p>
        </w:tc>
        <w:tc>
          <w:tcPr>
            <w:tcW w:w="5812" w:type="dxa"/>
          </w:tcPr>
          <w:p w14:paraId="357AD5A7" w14:textId="7FBFA49D" w:rsidR="005D0B06" w:rsidRPr="00F94B5B" w:rsidRDefault="00385607" w:rsidP="00FB3671">
            <w:pPr>
              <w:rPr>
                <w:color w:val="0070C0"/>
                <w:lang w:val="fr-FR"/>
              </w:rPr>
            </w:pPr>
            <w:r w:rsidRPr="00F94B5B">
              <w:rPr>
                <w:color w:val="0070C0"/>
                <w:lang w:val="fr-FR"/>
              </w:rPr>
              <w:t>De</w:t>
            </w:r>
            <w:r w:rsidR="00F855F1" w:rsidRPr="00F94B5B">
              <w:rPr>
                <w:color w:val="0070C0"/>
                <w:lang w:val="fr-FR"/>
              </w:rPr>
              <w:t xml:space="preserve"> </w:t>
            </w:r>
            <w:proofErr w:type="spellStart"/>
            <w:r w:rsidR="00635E57" w:rsidRPr="00F94B5B">
              <w:rPr>
                <w:color w:val="0070C0"/>
                <w:lang w:val="fr-FR"/>
              </w:rPr>
              <w:t>Göscheneralp</w:t>
            </w:r>
            <w:proofErr w:type="spellEnd"/>
            <w:r w:rsidR="00F855F1" w:rsidRPr="00F94B5B">
              <w:rPr>
                <w:color w:val="0070C0"/>
                <w:lang w:val="fr-FR"/>
              </w:rPr>
              <w:t xml:space="preserve">, </w:t>
            </w:r>
            <w:proofErr w:type="spellStart"/>
            <w:r w:rsidR="00F855F1" w:rsidRPr="00F94B5B">
              <w:rPr>
                <w:color w:val="0070C0"/>
                <w:lang w:val="fr-FR"/>
              </w:rPr>
              <w:t>3h</w:t>
            </w:r>
            <w:proofErr w:type="spellEnd"/>
            <w:r w:rsidR="00F855F1" w:rsidRPr="00F94B5B">
              <w:rPr>
                <w:color w:val="0070C0"/>
                <w:lang w:val="fr-FR"/>
              </w:rPr>
              <w:t>, 740 m</w:t>
            </w:r>
            <w:r w:rsidRPr="00F94B5B">
              <w:rPr>
                <w:color w:val="0070C0"/>
                <w:lang w:val="fr-FR"/>
              </w:rPr>
              <w:t xml:space="preserve"> de dénivelé</w:t>
            </w:r>
            <w:r w:rsidR="00F855F1" w:rsidRPr="00F94B5B">
              <w:rPr>
                <w:color w:val="0070C0"/>
                <w:lang w:val="fr-FR"/>
              </w:rPr>
              <w:t xml:space="preserve">, </w:t>
            </w:r>
            <w:proofErr w:type="spellStart"/>
            <w:r w:rsidR="00F855F1" w:rsidRPr="00F94B5B">
              <w:rPr>
                <w:color w:val="0070C0"/>
                <w:lang w:val="fr-FR"/>
              </w:rPr>
              <w:t>T2</w:t>
            </w:r>
            <w:proofErr w:type="spellEnd"/>
          </w:p>
        </w:tc>
      </w:tr>
      <w:tr w:rsidR="00385607" w:rsidRPr="00385607" w14:paraId="330E9185" w14:textId="77777777" w:rsidTr="000448E9">
        <w:tc>
          <w:tcPr>
            <w:tcW w:w="3652" w:type="dxa"/>
          </w:tcPr>
          <w:p w14:paraId="2EBDEAEF" w14:textId="24713580" w:rsidR="007C2DE5" w:rsidRPr="00385607" w:rsidRDefault="00385607" w:rsidP="00FB3671">
            <w:pPr>
              <w:rPr>
                <w:b/>
                <w:lang w:val="fr-FR"/>
              </w:rPr>
            </w:pPr>
            <w:r w:rsidRPr="00385607">
              <w:rPr>
                <w:b/>
                <w:lang w:val="fr-FR"/>
              </w:rPr>
              <w:t>Traversées vers d’autres cabanes</w:t>
            </w:r>
          </w:p>
        </w:tc>
        <w:tc>
          <w:tcPr>
            <w:tcW w:w="5812" w:type="dxa"/>
          </w:tcPr>
          <w:p w14:paraId="46EAA6D2" w14:textId="77777777" w:rsidR="007C2DE5" w:rsidRPr="000C5F55" w:rsidRDefault="007C2DE5" w:rsidP="00FB3671">
            <w:pPr>
              <w:rPr>
                <w:color w:val="0070C0"/>
              </w:rPr>
            </w:pPr>
            <w:r w:rsidRPr="000C5F55">
              <w:rPr>
                <w:color w:val="0070C0"/>
              </w:rPr>
              <w:t>Bergseehütte (</w:t>
            </w:r>
            <w:proofErr w:type="spellStart"/>
            <w:r w:rsidRPr="000C5F55">
              <w:rPr>
                <w:color w:val="0070C0"/>
              </w:rPr>
              <w:t>4h</w:t>
            </w:r>
            <w:proofErr w:type="spellEnd"/>
            <w:r w:rsidRPr="000C5F55">
              <w:rPr>
                <w:color w:val="0070C0"/>
              </w:rPr>
              <w:t xml:space="preserve">, </w:t>
            </w:r>
            <w:proofErr w:type="spellStart"/>
            <w:r w:rsidRPr="000C5F55">
              <w:rPr>
                <w:color w:val="0070C0"/>
              </w:rPr>
              <w:t>T4</w:t>
            </w:r>
            <w:proofErr w:type="spellEnd"/>
            <w:r w:rsidRPr="000C5F55">
              <w:rPr>
                <w:color w:val="0070C0"/>
              </w:rPr>
              <w:t xml:space="preserve">), </w:t>
            </w:r>
            <w:proofErr w:type="spellStart"/>
            <w:r w:rsidRPr="000C5F55">
              <w:rPr>
                <w:color w:val="0070C0"/>
              </w:rPr>
              <w:t>Dammahütte</w:t>
            </w:r>
            <w:proofErr w:type="spellEnd"/>
            <w:r w:rsidRPr="000C5F55">
              <w:rPr>
                <w:color w:val="0070C0"/>
              </w:rPr>
              <w:t xml:space="preserve"> (</w:t>
            </w:r>
            <w:proofErr w:type="spellStart"/>
            <w:r w:rsidRPr="000C5F55">
              <w:rPr>
                <w:color w:val="0070C0"/>
              </w:rPr>
              <w:t>4h</w:t>
            </w:r>
            <w:proofErr w:type="spellEnd"/>
            <w:r w:rsidRPr="000C5F55">
              <w:rPr>
                <w:color w:val="0070C0"/>
              </w:rPr>
              <w:t xml:space="preserve">, </w:t>
            </w:r>
            <w:proofErr w:type="spellStart"/>
            <w:r w:rsidRPr="000C5F55">
              <w:rPr>
                <w:color w:val="0070C0"/>
              </w:rPr>
              <w:t>T4</w:t>
            </w:r>
            <w:proofErr w:type="spellEnd"/>
            <w:r w:rsidRPr="000C5F55">
              <w:rPr>
                <w:color w:val="0070C0"/>
              </w:rPr>
              <w:t>)</w:t>
            </w:r>
          </w:p>
        </w:tc>
      </w:tr>
      <w:tr w:rsidR="00385607" w:rsidRPr="00385607" w14:paraId="46A20CB5" w14:textId="77777777" w:rsidTr="000448E9">
        <w:tc>
          <w:tcPr>
            <w:tcW w:w="3652" w:type="dxa"/>
          </w:tcPr>
          <w:p w14:paraId="50F15CE1" w14:textId="66BE2142" w:rsidR="009B55AF" w:rsidRPr="00385607" w:rsidRDefault="00C9385E" w:rsidP="00FB3671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C</w:t>
            </w:r>
            <w:r w:rsidR="00385607" w:rsidRPr="00385607">
              <w:rPr>
                <w:b/>
                <w:lang w:val="fr-FR"/>
              </w:rPr>
              <w:t>abane se prêt</w:t>
            </w:r>
            <w:r>
              <w:rPr>
                <w:b/>
                <w:lang w:val="fr-FR"/>
              </w:rPr>
              <w:t>ant</w:t>
            </w:r>
            <w:r w:rsidR="00385607" w:rsidRPr="00385607">
              <w:rPr>
                <w:b/>
                <w:lang w:val="fr-FR"/>
              </w:rPr>
              <w:t xml:space="preserve"> à une excursion d’un jour</w:t>
            </w:r>
          </w:p>
        </w:tc>
        <w:tc>
          <w:tcPr>
            <w:tcW w:w="5812" w:type="dxa"/>
          </w:tcPr>
          <w:p w14:paraId="5684FB1B" w14:textId="02485D3D" w:rsidR="009B55AF" w:rsidRPr="00F94B5B" w:rsidRDefault="00CE1AC1" w:rsidP="00FB3671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O</w:t>
            </w:r>
            <w:r w:rsidR="00F94B5B">
              <w:rPr>
                <w:color w:val="0070C0"/>
                <w:lang w:val="fr-FR"/>
              </w:rPr>
              <w:t>ui</w:t>
            </w:r>
            <w:r w:rsidR="00AF3186" w:rsidRPr="00F94B5B">
              <w:rPr>
                <w:color w:val="0070C0"/>
                <w:lang w:val="fr-FR"/>
              </w:rPr>
              <w:t>/ n</w:t>
            </w:r>
            <w:r w:rsidR="00F94B5B">
              <w:rPr>
                <w:color w:val="0070C0"/>
                <w:lang w:val="fr-FR"/>
              </w:rPr>
              <w:t>o</w:t>
            </w:r>
            <w:r w:rsidR="00AF3186" w:rsidRPr="00F94B5B">
              <w:rPr>
                <w:color w:val="0070C0"/>
                <w:lang w:val="fr-FR"/>
              </w:rPr>
              <w:t>n</w:t>
            </w:r>
          </w:p>
        </w:tc>
      </w:tr>
      <w:tr w:rsidR="00385607" w:rsidRPr="00385607" w14:paraId="46B21D59" w14:textId="77777777" w:rsidTr="000448E9">
        <w:tc>
          <w:tcPr>
            <w:tcW w:w="3652" w:type="dxa"/>
          </w:tcPr>
          <w:p w14:paraId="51CE43AF" w14:textId="15139DDF" w:rsidR="009B55AF" w:rsidRPr="00385607" w:rsidRDefault="00385607" w:rsidP="00FB3671">
            <w:pPr>
              <w:rPr>
                <w:b/>
                <w:lang w:val="fr-FR"/>
              </w:rPr>
            </w:pPr>
            <w:r w:rsidRPr="00385607">
              <w:rPr>
                <w:b/>
                <w:lang w:val="fr-FR"/>
              </w:rPr>
              <w:t>Randonnées</w:t>
            </w:r>
            <w:r w:rsidR="009B55AF" w:rsidRPr="00385607">
              <w:rPr>
                <w:b/>
                <w:lang w:val="fr-FR"/>
              </w:rPr>
              <w:t xml:space="preserve"> </w:t>
            </w:r>
          </w:p>
        </w:tc>
        <w:tc>
          <w:tcPr>
            <w:tcW w:w="5812" w:type="dxa"/>
          </w:tcPr>
          <w:p w14:paraId="710778CC" w14:textId="7D49D1AF" w:rsidR="009B55AF" w:rsidRPr="00F94B5B" w:rsidRDefault="009B55AF" w:rsidP="00FB3671">
            <w:pPr>
              <w:rPr>
                <w:color w:val="0070C0"/>
                <w:lang w:val="fr-FR"/>
              </w:rPr>
            </w:pPr>
            <w:proofErr w:type="spellStart"/>
            <w:r w:rsidRPr="00F94B5B">
              <w:rPr>
                <w:color w:val="0070C0"/>
                <w:lang w:val="fr-FR"/>
              </w:rPr>
              <w:t>Fünf</w:t>
            </w:r>
            <w:proofErr w:type="spellEnd"/>
            <w:r w:rsidRPr="00F94B5B">
              <w:rPr>
                <w:color w:val="0070C0"/>
                <w:lang w:val="fr-FR"/>
              </w:rPr>
              <w:t>-Hütten-</w:t>
            </w:r>
            <w:proofErr w:type="spellStart"/>
            <w:r w:rsidRPr="00F94B5B">
              <w:rPr>
                <w:color w:val="0070C0"/>
                <w:lang w:val="fr-FR"/>
              </w:rPr>
              <w:t>Panoramaweg</w:t>
            </w:r>
            <w:proofErr w:type="spellEnd"/>
            <w:r w:rsidR="00385607" w:rsidRPr="00F94B5B">
              <w:rPr>
                <w:color w:val="0070C0"/>
                <w:lang w:val="fr-FR"/>
              </w:rPr>
              <w:t xml:space="preserve"> (sentier panoramique)</w:t>
            </w:r>
            <w:r w:rsidR="00AF3186" w:rsidRPr="00F94B5B">
              <w:rPr>
                <w:color w:val="0070C0"/>
                <w:lang w:val="fr-FR"/>
              </w:rPr>
              <w:t xml:space="preserve"> </w:t>
            </w:r>
          </w:p>
        </w:tc>
      </w:tr>
      <w:tr w:rsidR="00385607" w:rsidRPr="00385607" w14:paraId="597A4AC8" w14:textId="77777777" w:rsidTr="000448E9">
        <w:tc>
          <w:tcPr>
            <w:tcW w:w="3652" w:type="dxa"/>
          </w:tcPr>
          <w:p w14:paraId="3A1CC742" w14:textId="0072F032" w:rsidR="009B55AF" w:rsidRPr="00385607" w:rsidRDefault="00385607" w:rsidP="00FB3671">
            <w:pPr>
              <w:rPr>
                <w:b/>
                <w:lang w:val="fr-FR"/>
              </w:rPr>
            </w:pPr>
            <w:r w:rsidRPr="00385607">
              <w:rPr>
                <w:b/>
                <w:lang w:val="fr-FR"/>
              </w:rPr>
              <w:t>Courses de haute montagne</w:t>
            </w:r>
          </w:p>
        </w:tc>
        <w:tc>
          <w:tcPr>
            <w:tcW w:w="5812" w:type="dxa"/>
          </w:tcPr>
          <w:p w14:paraId="7D150657" w14:textId="2A0E263F" w:rsidR="009B55AF" w:rsidRPr="00F94B5B" w:rsidRDefault="009B55AF" w:rsidP="00FB3671">
            <w:pPr>
              <w:rPr>
                <w:color w:val="0070C0"/>
                <w:lang w:val="fr-FR"/>
              </w:rPr>
            </w:pPr>
            <w:proofErr w:type="spellStart"/>
            <w:r w:rsidRPr="00F94B5B">
              <w:rPr>
                <w:color w:val="0070C0"/>
                <w:lang w:val="fr-FR"/>
              </w:rPr>
              <w:t>Chelenalphorn</w:t>
            </w:r>
            <w:proofErr w:type="spellEnd"/>
            <w:r w:rsidRPr="00F94B5B">
              <w:rPr>
                <w:color w:val="0070C0"/>
                <w:lang w:val="fr-FR"/>
              </w:rPr>
              <w:t xml:space="preserve"> </w:t>
            </w:r>
            <w:r w:rsidR="00F94B5B" w:rsidRPr="00F94B5B">
              <w:rPr>
                <w:color w:val="0070C0"/>
                <w:lang w:val="fr-FR"/>
              </w:rPr>
              <w:t>3’</w:t>
            </w:r>
            <w:r w:rsidRPr="00F94B5B">
              <w:rPr>
                <w:color w:val="0070C0"/>
                <w:lang w:val="fr-FR"/>
              </w:rPr>
              <w:t xml:space="preserve">202 m, </w:t>
            </w:r>
            <w:r w:rsidR="00F94B5B" w:rsidRPr="00F94B5B">
              <w:rPr>
                <w:color w:val="0070C0"/>
                <w:lang w:val="fr-FR"/>
              </w:rPr>
              <w:t>escalade d’arête</w:t>
            </w:r>
          </w:p>
          <w:p w14:paraId="2AA12FDE" w14:textId="0EACD68A" w:rsidR="002E09EB" w:rsidRPr="00F94B5B" w:rsidRDefault="002E09EB" w:rsidP="00FB3671">
            <w:pPr>
              <w:rPr>
                <w:color w:val="0070C0"/>
                <w:lang w:val="fr-FR"/>
              </w:rPr>
            </w:pPr>
            <w:proofErr w:type="spellStart"/>
            <w:r w:rsidRPr="00F94B5B">
              <w:rPr>
                <w:color w:val="0070C0"/>
                <w:lang w:val="fr-FR"/>
              </w:rPr>
              <w:t>Sustenhorn</w:t>
            </w:r>
            <w:proofErr w:type="spellEnd"/>
            <w:r w:rsidRPr="00F94B5B">
              <w:rPr>
                <w:color w:val="0070C0"/>
                <w:lang w:val="fr-FR"/>
              </w:rPr>
              <w:t xml:space="preserve"> 3</w:t>
            </w:r>
            <w:r w:rsidR="00F94B5B" w:rsidRPr="00F94B5B">
              <w:rPr>
                <w:color w:val="0070C0"/>
                <w:lang w:val="fr-FR"/>
              </w:rPr>
              <w:t>’</w:t>
            </w:r>
            <w:r w:rsidRPr="00F94B5B">
              <w:rPr>
                <w:color w:val="0070C0"/>
                <w:lang w:val="fr-FR"/>
              </w:rPr>
              <w:t xml:space="preserve">503 m, </w:t>
            </w:r>
            <w:r w:rsidR="00F94B5B" w:rsidRPr="00F94B5B">
              <w:rPr>
                <w:color w:val="0070C0"/>
                <w:lang w:val="fr-FR"/>
              </w:rPr>
              <w:t>course de glacier</w:t>
            </w:r>
          </w:p>
          <w:p w14:paraId="04B61FA9" w14:textId="7AFD4EF1" w:rsidR="002E09EB" w:rsidRPr="00F94B5B" w:rsidRDefault="002E09EB" w:rsidP="00FB3671">
            <w:pPr>
              <w:rPr>
                <w:color w:val="0070C0"/>
                <w:lang w:val="fr-FR"/>
              </w:rPr>
            </w:pPr>
            <w:proofErr w:type="spellStart"/>
            <w:r w:rsidRPr="00F94B5B">
              <w:rPr>
                <w:color w:val="0070C0"/>
                <w:lang w:val="fr-FR"/>
              </w:rPr>
              <w:t>Brunnenstock</w:t>
            </w:r>
            <w:proofErr w:type="spellEnd"/>
            <w:r w:rsidRPr="00F94B5B">
              <w:rPr>
                <w:color w:val="0070C0"/>
                <w:lang w:val="fr-FR"/>
              </w:rPr>
              <w:t xml:space="preserve"> 3</w:t>
            </w:r>
            <w:r w:rsidR="00F94B5B" w:rsidRPr="00F94B5B">
              <w:rPr>
                <w:color w:val="0070C0"/>
                <w:lang w:val="fr-FR"/>
              </w:rPr>
              <w:t>’</w:t>
            </w:r>
            <w:r w:rsidRPr="00F94B5B">
              <w:rPr>
                <w:color w:val="0070C0"/>
                <w:lang w:val="fr-FR"/>
              </w:rPr>
              <w:t xml:space="preserve">211 m, </w:t>
            </w:r>
            <w:r w:rsidR="00F94B5B" w:rsidRPr="00F94B5B">
              <w:rPr>
                <w:color w:val="0070C0"/>
                <w:lang w:val="fr-FR"/>
              </w:rPr>
              <w:t>sommet facile</w:t>
            </w:r>
          </w:p>
          <w:p w14:paraId="59E938DC" w14:textId="40F4E318" w:rsidR="002E09EB" w:rsidRPr="00F94B5B" w:rsidRDefault="002E09EB" w:rsidP="00FB3671">
            <w:pPr>
              <w:rPr>
                <w:color w:val="0070C0"/>
                <w:lang w:val="fr-FR"/>
              </w:rPr>
            </w:pPr>
            <w:proofErr w:type="spellStart"/>
            <w:r w:rsidRPr="00F94B5B">
              <w:rPr>
                <w:color w:val="0070C0"/>
                <w:lang w:val="fr-FR"/>
              </w:rPr>
              <w:t>Rotstock</w:t>
            </w:r>
            <w:proofErr w:type="spellEnd"/>
            <w:r w:rsidRPr="00F94B5B">
              <w:rPr>
                <w:color w:val="0070C0"/>
                <w:lang w:val="fr-FR"/>
              </w:rPr>
              <w:t xml:space="preserve"> 3</w:t>
            </w:r>
            <w:r w:rsidR="00F94B5B" w:rsidRPr="00F94B5B">
              <w:rPr>
                <w:color w:val="0070C0"/>
                <w:lang w:val="fr-FR"/>
              </w:rPr>
              <w:t>’</w:t>
            </w:r>
            <w:r w:rsidRPr="00F94B5B">
              <w:rPr>
                <w:color w:val="0070C0"/>
                <w:lang w:val="fr-FR"/>
              </w:rPr>
              <w:t xml:space="preserve">183 m, </w:t>
            </w:r>
            <w:r w:rsidR="00F94B5B" w:rsidRPr="00F94B5B">
              <w:rPr>
                <w:color w:val="0070C0"/>
                <w:lang w:val="fr-FR"/>
              </w:rPr>
              <w:t>escalade d’arête</w:t>
            </w:r>
          </w:p>
          <w:p w14:paraId="63373F0A" w14:textId="70AA83D2" w:rsidR="002E09EB" w:rsidRPr="00F94B5B" w:rsidRDefault="002E09EB" w:rsidP="00FB3671">
            <w:pPr>
              <w:rPr>
                <w:color w:val="0070C0"/>
                <w:lang w:val="fr-FR"/>
              </w:rPr>
            </w:pPr>
            <w:proofErr w:type="spellStart"/>
            <w:r w:rsidRPr="00F94B5B">
              <w:rPr>
                <w:color w:val="0070C0"/>
                <w:lang w:val="fr-FR"/>
              </w:rPr>
              <w:t>Mittler</w:t>
            </w:r>
            <w:proofErr w:type="spellEnd"/>
            <w:r w:rsidRPr="00F94B5B">
              <w:rPr>
                <w:color w:val="0070C0"/>
                <w:lang w:val="fr-FR"/>
              </w:rPr>
              <w:t xml:space="preserve"> </w:t>
            </w:r>
            <w:proofErr w:type="spellStart"/>
            <w:r w:rsidRPr="00F94B5B">
              <w:rPr>
                <w:color w:val="0070C0"/>
                <w:lang w:val="fr-FR"/>
              </w:rPr>
              <w:t>Tierberg</w:t>
            </w:r>
            <w:proofErr w:type="spellEnd"/>
            <w:r w:rsidRPr="00F94B5B">
              <w:rPr>
                <w:color w:val="0070C0"/>
                <w:lang w:val="fr-FR"/>
              </w:rPr>
              <w:t xml:space="preserve"> 3</w:t>
            </w:r>
            <w:r w:rsidR="00F94B5B" w:rsidRPr="00F94B5B">
              <w:rPr>
                <w:color w:val="0070C0"/>
                <w:lang w:val="fr-FR"/>
              </w:rPr>
              <w:t>’</w:t>
            </w:r>
            <w:r w:rsidRPr="00F94B5B">
              <w:rPr>
                <w:color w:val="0070C0"/>
                <w:lang w:val="fr-FR"/>
              </w:rPr>
              <w:t xml:space="preserve">418 m, </w:t>
            </w:r>
            <w:r w:rsidR="00F94B5B" w:rsidRPr="00F94B5B">
              <w:rPr>
                <w:color w:val="0070C0"/>
                <w:lang w:val="fr-FR"/>
              </w:rPr>
              <w:t>course de mixte</w:t>
            </w:r>
          </w:p>
        </w:tc>
      </w:tr>
      <w:tr w:rsidR="00385607" w:rsidRPr="00311619" w14:paraId="4F78B827" w14:textId="77777777" w:rsidTr="000448E9">
        <w:tc>
          <w:tcPr>
            <w:tcW w:w="3652" w:type="dxa"/>
          </w:tcPr>
          <w:p w14:paraId="4393C6EE" w14:textId="0049CF64" w:rsidR="009B55AF" w:rsidRPr="00F94B5B" w:rsidRDefault="00385607" w:rsidP="00FB3671">
            <w:pPr>
              <w:rPr>
                <w:b/>
                <w:lang w:val="fr-FR"/>
              </w:rPr>
            </w:pPr>
            <w:r w:rsidRPr="00F94B5B">
              <w:rPr>
                <w:b/>
                <w:lang w:val="fr-FR"/>
              </w:rPr>
              <w:t>Escalade sportive et alpine</w:t>
            </w:r>
          </w:p>
        </w:tc>
        <w:tc>
          <w:tcPr>
            <w:tcW w:w="5812" w:type="dxa"/>
          </w:tcPr>
          <w:p w14:paraId="17435DFF" w14:textId="0B693907" w:rsidR="009B55AF" w:rsidRPr="00F94B5B" w:rsidRDefault="00F94B5B" w:rsidP="00FB3671">
            <w:pPr>
              <w:rPr>
                <w:color w:val="0070C0"/>
                <w:lang w:val="fr-FR"/>
              </w:rPr>
            </w:pPr>
            <w:r w:rsidRPr="00F94B5B">
              <w:rPr>
                <w:color w:val="0070C0"/>
                <w:lang w:val="fr-FR"/>
              </w:rPr>
              <w:t>Paroi école cabane</w:t>
            </w:r>
            <w:r w:rsidR="009B55AF" w:rsidRPr="00F94B5B">
              <w:rPr>
                <w:color w:val="0070C0"/>
                <w:lang w:val="fr-FR"/>
              </w:rPr>
              <w:t xml:space="preserve">, 1-2 </w:t>
            </w:r>
            <w:proofErr w:type="spellStart"/>
            <w:r w:rsidRPr="00F94B5B">
              <w:rPr>
                <w:color w:val="0070C0"/>
                <w:lang w:val="fr-FR"/>
              </w:rPr>
              <w:t>LC</w:t>
            </w:r>
            <w:proofErr w:type="spellEnd"/>
            <w:r w:rsidR="009B55AF" w:rsidRPr="00F94B5B">
              <w:rPr>
                <w:color w:val="0070C0"/>
                <w:lang w:val="fr-FR"/>
              </w:rPr>
              <w:t xml:space="preserve">, </w:t>
            </w:r>
            <w:r w:rsidRPr="00F94B5B">
              <w:rPr>
                <w:color w:val="0070C0"/>
                <w:lang w:val="fr-FR"/>
              </w:rPr>
              <w:t xml:space="preserve">degrés de difficulté </w:t>
            </w:r>
            <w:r w:rsidR="009B55AF" w:rsidRPr="00F94B5B">
              <w:rPr>
                <w:color w:val="0070C0"/>
                <w:lang w:val="fr-FR"/>
              </w:rPr>
              <w:t>3-6</w:t>
            </w:r>
          </w:p>
          <w:p w14:paraId="0E79C8B2" w14:textId="2F0F0867" w:rsidR="009616CC" w:rsidRPr="00F94B5B" w:rsidRDefault="009616CC" w:rsidP="00FB3671">
            <w:pPr>
              <w:rPr>
                <w:color w:val="0070C0"/>
                <w:lang w:val="fr-FR"/>
              </w:rPr>
            </w:pPr>
            <w:proofErr w:type="spellStart"/>
            <w:r w:rsidRPr="00F94B5B">
              <w:rPr>
                <w:color w:val="0070C0"/>
                <w:lang w:val="fr-FR"/>
              </w:rPr>
              <w:t>Gutsch</w:t>
            </w:r>
            <w:proofErr w:type="spellEnd"/>
            <w:r w:rsidRPr="00F94B5B">
              <w:rPr>
                <w:color w:val="0070C0"/>
                <w:lang w:val="fr-FR"/>
              </w:rPr>
              <w:t xml:space="preserve">, </w:t>
            </w:r>
            <w:r w:rsidR="00F94B5B" w:rsidRPr="00F94B5B">
              <w:rPr>
                <w:color w:val="0070C0"/>
                <w:lang w:val="fr-FR"/>
              </w:rPr>
              <w:t>petite paroi école en bordure du sentier d’accès</w:t>
            </w:r>
          </w:p>
          <w:p w14:paraId="71150BF5" w14:textId="68571827" w:rsidR="009616CC" w:rsidRPr="00F94B5B" w:rsidRDefault="009616CC" w:rsidP="00FB3671">
            <w:pPr>
              <w:rPr>
                <w:color w:val="0070C0"/>
                <w:lang w:val="fr-FR"/>
              </w:rPr>
            </w:pPr>
            <w:proofErr w:type="spellStart"/>
            <w:r w:rsidRPr="00F94B5B">
              <w:rPr>
                <w:color w:val="0070C0"/>
                <w:lang w:val="fr-FR"/>
              </w:rPr>
              <w:t>Babaurba</w:t>
            </w:r>
            <w:proofErr w:type="spellEnd"/>
            <w:r w:rsidRPr="00F94B5B">
              <w:rPr>
                <w:color w:val="0070C0"/>
                <w:lang w:val="fr-FR"/>
              </w:rPr>
              <w:t xml:space="preserve">, alpin </w:t>
            </w:r>
            <w:proofErr w:type="spellStart"/>
            <w:r w:rsidRPr="00F94B5B">
              <w:rPr>
                <w:color w:val="0070C0"/>
                <w:lang w:val="fr-FR"/>
              </w:rPr>
              <w:t>5b</w:t>
            </w:r>
            <w:proofErr w:type="spellEnd"/>
            <w:r w:rsidRPr="00F94B5B">
              <w:rPr>
                <w:color w:val="0070C0"/>
                <w:lang w:val="fr-FR"/>
              </w:rPr>
              <w:t xml:space="preserve">+ </w:t>
            </w:r>
            <w:proofErr w:type="spellStart"/>
            <w:r w:rsidR="00F94B5B" w:rsidRPr="00F94B5B">
              <w:rPr>
                <w:color w:val="0070C0"/>
                <w:lang w:val="fr-FR"/>
              </w:rPr>
              <w:t>VPL</w:t>
            </w:r>
            <w:proofErr w:type="spellEnd"/>
            <w:r w:rsidR="00F94B5B" w:rsidRPr="00F94B5B">
              <w:rPr>
                <w:color w:val="0070C0"/>
                <w:lang w:val="fr-FR"/>
              </w:rPr>
              <w:t xml:space="preserve"> en bordure du sentier d’accès</w:t>
            </w:r>
          </w:p>
        </w:tc>
      </w:tr>
      <w:tr w:rsidR="00385607" w:rsidRPr="00311619" w14:paraId="1F97C1CD" w14:textId="77777777" w:rsidTr="000448E9">
        <w:tc>
          <w:tcPr>
            <w:tcW w:w="3652" w:type="dxa"/>
          </w:tcPr>
          <w:p w14:paraId="653D9DA3" w14:textId="7F41A27C" w:rsidR="009B55AF" w:rsidRPr="00385607" w:rsidRDefault="00F94B5B" w:rsidP="00FB3671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VTT</w:t>
            </w:r>
          </w:p>
        </w:tc>
        <w:tc>
          <w:tcPr>
            <w:tcW w:w="5812" w:type="dxa"/>
          </w:tcPr>
          <w:p w14:paraId="07D55E85" w14:textId="0A5885CE" w:rsidR="009B55AF" w:rsidRPr="00F94B5B" w:rsidRDefault="00F94B5B" w:rsidP="00ED282E">
            <w:pPr>
              <w:pStyle w:val="Kommentartext"/>
              <w:rPr>
                <w:lang w:val="fr-FR"/>
              </w:rPr>
            </w:pPr>
            <w:r w:rsidRPr="00F94B5B">
              <w:rPr>
                <w:color w:val="0070C0"/>
                <w:lang w:val="fr-FR"/>
              </w:rPr>
              <w:t>Par l’itinéraire VTT</w:t>
            </w:r>
            <w:r w:rsidR="00ED282E" w:rsidRPr="00F94B5B">
              <w:rPr>
                <w:color w:val="0070C0"/>
                <w:lang w:val="fr-FR"/>
              </w:rPr>
              <w:t xml:space="preserve"> national </w:t>
            </w:r>
            <w:r w:rsidRPr="00F94B5B">
              <w:rPr>
                <w:color w:val="0070C0"/>
                <w:lang w:val="fr-FR"/>
              </w:rPr>
              <w:t>no</w:t>
            </w:r>
            <w:r w:rsidR="00ED282E" w:rsidRPr="00F94B5B">
              <w:rPr>
                <w:color w:val="0070C0"/>
                <w:lang w:val="fr-FR"/>
              </w:rPr>
              <w:t xml:space="preserve"> </w:t>
            </w:r>
            <w:proofErr w:type="spellStart"/>
            <w:r w:rsidR="00ED282E" w:rsidRPr="00F94B5B">
              <w:rPr>
                <w:color w:val="0070C0"/>
                <w:lang w:val="fr-FR"/>
              </w:rPr>
              <w:t>xy</w:t>
            </w:r>
            <w:proofErr w:type="spellEnd"/>
            <w:r w:rsidR="00ED282E" w:rsidRPr="00F94B5B">
              <w:rPr>
                <w:color w:val="0070C0"/>
                <w:lang w:val="fr-FR"/>
              </w:rPr>
              <w:t>, o</w:t>
            </w:r>
            <w:r w:rsidRPr="00F94B5B">
              <w:rPr>
                <w:color w:val="0070C0"/>
                <w:lang w:val="fr-FR"/>
              </w:rPr>
              <w:t>u autrement</w:t>
            </w:r>
            <w:r w:rsidR="00ED282E" w:rsidRPr="00F94B5B">
              <w:rPr>
                <w:color w:val="0070C0"/>
                <w:lang w:val="fr-FR"/>
              </w:rPr>
              <w:t>.</w:t>
            </w:r>
          </w:p>
        </w:tc>
      </w:tr>
    </w:tbl>
    <w:p w14:paraId="1BF292C4" w14:textId="77777777" w:rsidR="005D0B06" w:rsidRPr="00E72271" w:rsidRDefault="005D0B06" w:rsidP="00CC3CDF">
      <w:pPr>
        <w:rPr>
          <w:rStyle w:val="Fett"/>
          <w:b w:val="0"/>
          <w:bCs w:val="0"/>
          <w:lang w:val="fr-FR"/>
        </w:rPr>
      </w:pPr>
    </w:p>
    <w:p w14:paraId="43F53302" w14:textId="2578AE14" w:rsidR="00ED282E" w:rsidRPr="00E72271" w:rsidRDefault="00B52211" w:rsidP="00ED282E">
      <w:pPr>
        <w:rPr>
          <w:rFonts w:ascii="Arial" w:hAnsi="Arial" w:cs="Arial"/>
          <w:szCs w:val="20"/>
          <w:lang w:val="fr-FR"/>
        </w:rPr>
      </w:pPr>
      <w:r w:rsidRPr="00E72271">
        <w:rPr>
          <w:noProof/>
          <w:lang w:eastAsia="de-CH"/>
        </w:rPr>
        <w:drawing>
          <wp:inline distT="0" distB="0" distL="0" distR="0" wp14:anchorId="1999C413" wp14:editId="3B03DE0D">
            <wp:extent cx="6058894" cy="4395656"/>
            <wp:effectExtent l="0" t="0" r="0" b="508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uationsplan_Sommer_Seite_1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85477" cy="4414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5607">
        <w:rPr>
          <w:lang w:val="fr-FR"/>
        </w:rPr>
        <w:t>Illustration :</w:t>
      </w:r>
      <w:r w:rsidRPr="00E72271">
        <w:rPr>
          <w:lang w:val="fr-FR"/>
        </w:rPr>
        <w:t xml:space="preserve"> </w:t>
      </w:r>
      <w:bookmarkStart w:id="6" w:name="_Hlk55831025"/>
      <w:r w:rsidR="00385607" w:rsidRPr="00385607">
        <w:rPr>
          <w:lang w:val="fr-FR"/>
        </w:rPr>
        <w:t xml:space="preserve">Extrait de carte avec </w:t>
      </w:r>
      <w:bookmarkEnd w:id="6"/>
      <w:r w:rsidR="00385607" w:rsidRPr="00385607">
        <w:rPr>
          <w:lang w:val="fr-FR"/>
        </w:rPr>
        <w:t>sentiers de randonnée</w:t>
      </w:r>
      <w:r w:rsidR="00ED282E" w:rsidRPr="00E72271">
        <w:rPr>
          <w:szCs w:val="20"/>
          <w:lang w:val="fr-FR"/>
        </w:rPr>
        <w:t xml:space="preserve"> </w:t>
      </w:r>
      <w:r w:rsidR="007C2DE5" w:rsidRPr="00E72271">
        <w:rPr>
          <w:rFonts w:cs="Arial"/>
          <w:szCs w:val="20"/>
          <w:lang w:val="fr-FR"/>
        </w:rPr>
        <w:t>©</w:t>
      </w:r>
      <w:r w:rsidR="008D1F11" w:rsidRPr="00E72271">
        <w:rPr>
          <w:rFonts w:cs="Arial"/>
          <w:szCs w:val="20"/>
          <w:lang w:val="fr-FR"/>
        </w:rPr>
        <w:t xml:space="preserve"> </w:t>
      </w:r>
      <w:hyperlink r:id="rId13" w:history="1">
        <w:r w:rsidR="00ED282E" w:rsidRPr="00E72271">
          <w:rPr>
            <w:rStyle w:val="Hyperlink"/>
            <w:rFonts w:ascii="Arial" w:hAnsi="Arial" w:cs="Arial"/>
            <w:color w:val="000000" w:themeColor="text1"/>
            <w:szCs w:val="20"/>
            <w:lang w:val="fr-FR"/>
          </w:rPr>
          <w:t>https://s.geo.admin.ch/89e2ab11cb</w:t>
        </w:r>
      </w:hyperlink>
    </w:p>
    <w:p w14:paraId="30B2AA58" w14:textId="77777777" w:rsidR="007C2DE5" w:rsidRPr="00E72271" w:rsidRDefault="007C2DE5" w:rsidP="000448E9">
      <w:pPr>
        <w:ind w:left="-142"/>
        <w:rPr>
          <w:lang w:val="fr-FR"/>
        </w:rPr>
      </w:pPr>
    </w:p>
    <w:p w14:paraId="513DCAE8" w14:textId="77777777" w:rsidR="009616CC" w:rsidRPr="00E72271" w:rsidRDefault="009616CC">
      <w:pPr>
        <w:spacing w:after="200" w:line="276" w:lineRule="auto"/>
        <w:rPr>
          <w:lang w:val="fr-FR"/>
        </w:rPr>
      </w:pPr>
      <w:r w:rsidRPr="00E72271">
        <w:rPr>
          <w:lang w:val="fr-FR"/>
        </w:rPr>
        <w:br w:type="page"/>
      </w:r>
    </w:p>
    <w:p w14:paraId="4A9E176C" w14:textId="60D902EF" w:rsidR="007C2DE5" w:rsidRPr="00E72271" w:rsidRDefault="00C9385E" w:rsidP="007C2DE5">
      <w:pPr>
        <w:pStyle w:val="berschrift2"/>
        <w:rPr>
          <w:rStyle w:val="Fett"/>
          <w:b w:val="0"/>
          <w:bCs w:val="0"/>
          <w:lang w:val="fr-FR"/>
        </w:rPr>
      </w:pPr>
      <w:bookmarkStart w:id="7" w:name="_Toc58944494"/>
      <w:r>
        <w:rPr>
          <w:rStyle w:val="Fett"/>
          <w:b w:val="0"/>
          <w:bCs w:val="0"/>
          <w:lang w:val="fr-FR"/>
        </w:rPr>
        <w:lastRenderedPageBreak/>
        <w:t>Accessibilité et activités hivernales</w:t>
      </w:r>
      <w:bookmarkEnd w:id="7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510"/>
        <w:gridCol w:w="5954"/>
      </w:tblGrid>
      <w:tr w:rsidR="00B52211" w:rsidRPr="00311619" w14:paraId="4A9DE344" w14:textId="77777777" w:rsidTr="0035222A">
        <w:tc>
          <w:tcPr>
            <w:tcW w:w="3510" w:type="dxa"/>
          </w:tcPr>
          <w:p w14:paraId="2DF56EB7" w14:textId="00D30C96" w:rsidR="00B52211" w:rsidRPr="00E72271" w:rsidRDefault="00C9385E" w:rsidP="00E628D3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Accès hiver</w:t>
            </w:r>
            <w:r w:rsidR="00B52211" w:rsidRPr="00E72271">
              <w:rPr>
                <w:b/>
                <w:lang w:val="fr-FR"/>
              </w:rPr>
              <w:t xml:space="preserve"> </w:t>
            </w:r>
          </w:p>
        </w:tc>
        <w:tc>
          <w:tcPr>
            <w:tcW w:w="5954" w:type="dxa"/>
          </w:tcPr>
          <w:p w14:paraId="3BA52C36" w14:textId="13FFAC00" w:rsidR="00B52211" w:rsidRPr="00E72271" w:rsidRDefault="00C9385E" w:rsidP="00FB3671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De</w:t>
            </w:r>
            <w:r w:rsidR="00E628D3" w:rsidRPr="00E72271">
              <w:rPr>
                <w:color w:val="0070C0"/>
                <w:lang w:val="fr-FR"/>
              </w:rPr>
              <w:t xml:space="preserve"> </w:t>
            </w:r>
            <w:proofErr w:type="spellStart"/>
            <w:r w:rsidR="00B52211" w:rsidRPr="00E72271">
              <w:rPr>
                <w:color w:val="0070C0"/>
                <w:lang w:val="fr-FR"/>
              </w:rPr>
              <w:t>Göschenen</w:t>
            </w:r>
            <w:proofErr w:type="spellEnd"/>
            <w:r w:rsidR="00E628D3" w:rsidRPr="00E72271">
              <w:rPr>
                <w:color w:val="0070C0"/>
                <w:lang w:val="fr-FR"/>
              </w:rPr>
              <w:t>, 6 h, 1‘540 m</w:t>
            </w:r>
            <w:r>
              <w:rPr>
                <w:color w:val="0070C0"/>
                <w:lang w:val="fr-FR"/>
              </w:rPr>
              <w:t xml:space="preserve"> de dénivelé</w:t>
            </w:r>
            <w:r w:rsidR="00E628D3" w:rsidRPr="00E72271">
              <w:rPr>
                <w:color w:val="0070C0"/>
                <w:lang w:val="fr-FR"/>
              </w:rPr>
              <w:t>, ZS</w:t>
            </w:r>
          </w:p>
        </w:tc>
      </w:tr>
      <w:tr w:rsidR="007C2DE5" w:rsidRPr="00E72271" w14:paraId="1FAAAB50" w14:textId="77777777" w:rsidTr="0035222A">
        <w:tc>
          <w:tcPr>
            <w:tcW w:w="3510" w:type="dxa"/>
          </w:tcPr>
          <w:p w14:paraId="262484C4" w14:textId="209699D6" w:rsidR="007C2DE5" w:rsidRPr="00E72271" w:rsidRDefault="00C9385E" w:rsidP="009B55AF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Traversées vers d’autres cabanes</w:t>
            </w:r>
          </w:p>
        </w:tc>
        <w:tc>
          <w:tcPr>
            <w:tcW w:w="5954" w:type="dxa"/>
          </w:tcPr>
          <w:p w14:paraId="62061D9B" w14:textId="77777777" w:rsidR="007C2DE5" w:rsidRPr="00E72271" w:rsidRDefault="00B26B9F" w:rsidP="00B26B9F">
            <w:pPr>
              <w:rPr>
                <w:color w:val="0070C0"/>
                <w:lang w:val="fr-FR"/>
              </w:rPr>
            </w:pPr>
            <w:proofErr w:type="spellStart"/>
            <w:r w:rsidRPr="00E72271">
              <w:rPr>
                <w:color w:val="0070C0"/>
                <w:lang w:val="fr-FR"/>
              </w:rPr>
              <w:t>Bergseehütte</w:t>
            </w:r>
            <w:proofErr w:type="spellEnd"/>
            <w:r w:rsidRPr="00E72271">
              <w:rPr>
                <w:color w:val="0070C0"/>
                <w:lang w:val="fr-FR"/>
              </w:rPr>
              <w:t xml:space="preserve">, </w:t>
            </w:r>
            <w:proofErr w:type="spellStart"/>
            <w:r w:rsidRPr="00E72271">
              <w:rPr>
                <w:color w:val="0070C0"/>
                <w:lang w:val="fr-FR"/>
              </w:rPr>
              <w:t>Dammahütte</w:t>
            </w:r>
            <w:proofErr w:type="spellEnd"/>
          </w:p>
        </w:tc>
      </w:tr>
      <w:tr w:rsidR="009B55AF" w:rsidRPr="00311619" w14:paraId="3F97926F" w14:textId="77777777" w:rsidTr="0035222A">
        <w:tc>
          <w:tcPr>
            <w:tcW w:w="3510" w:type="dxa"/>
          </w:tcPr>
          <w:p w14:paraId="717AD408" w14:textId="7647DEA3" w:rsidR="009B55AF" w:rsidRPr="00E72271" w:rsidRDefault="00C9385E" w:rsidP="00FB3671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Courses à ski</w:t>
            </w:r>
          </w:p>
        </w:tc>
        <w:tc>
          <w:tcPr>
            <w:tcW w:w="5954" w:type="dxa"/>
          </w:tcPr>
          <w:p w14:paraId="10252B0C" w14:textId="2CC0E544" w:rsidR="009B55AF" w:rsidRPr="00E72271" w:rsidRDefault="009B55AF" w:rsidP="00FB3671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t>Etape</w:t>
            </w:r>
            <w:r w:rsidR="00C9385E">
              <w:rPr>
                <w:color w:val="0070C0"/>
                <w:lang w:val="fr-FR"/>
              </w:rPr>
              <w:t xml:space="preserve"> de l’</w:t>
            </w:r>
            <w:proofErr w:type="spellStart"/>
            <w:r w:rsidRPr="00E72271">
              <w:rPr>
                <w:color w:val="0070C0"/>
                <w:lang w:val="fr-FR"/>
              </w:rPr>
              <w:t>Urner</w:t>
            </w:r>
            <w:proofErr w:type="spellEnd"/>
            <w:r w:rsidRPr="00E72271">
              <w:rPr>
                <w:color w:val="0070C0"/>
                <w:lang w:val="fr-FR"/>
              </w:rPr>
              <w:t xml:space="preserve"> Haute Route</w:t>
            </w:r>
            <w:r w:rsidR="00C9385E">
              <w:rPr>
                <w:color w:val="0070C0"/>
                <w:lang w:val="fr-FR"/>
              </w:rPr>
              <w:t xml:space="preserve"> (Haute Route </w:t>
            </w:r>
            <w:proofErr w:type="spellStart"/>
            <w:r w:rsidR="00C9385E">
              <w:rPr>
                <w:color w:val="0070C0"/>
                <w:lang w:val="fr-FR"/>
              </w:rPr>
              <w:t>uranaise</w:t>
            </w:r>
            <w:proofErr w:type="spellEnd"/>
            <w:r w:rsidR="00C9385E">
              <w:rPr>
                <w:color w:val="0070C0"/>
                <w:lang w:val="fr-FR"/>
              </w:rPr>
              <w:t>)</w:t>
            </w:r>
          </w:p>
          <w:p w14:paraId="7CF133D0" w14:textId="7C942D57" w:rsidR="009616CC" w:rsidRPr="00E72271" w:rsidRDefault="009616CC" w:rsidP="00FB3671">
            <w:pPr>
              <w:rPr>
                <w:color w:val="0070C0"/>
                <w:lang w:val="fr-FR"/>
              </w:rPr>
            </w:pPr>
            <w:proofErr w:type="spellStart"/>
            <w:r w:rsidRPr="00E72271">
              <w:rPr>
                <w:color w:val="0070C0"/>
                <w:lang w:val="fr-FR"/>
              </w:rPr>
              <w:t>Sustenhorn</w:t>
            </w:r>
            <w:proofErr w:type="spellEnd"/>
            <w:r w:rsidRPr="00E72271">
              <w:rPr>
                <w:color w:val="0070C0"/>
                <w:lang w:val="fr-FR"/>
              </w:rPr>
              <w:t xml:space="preserve"> 3</w:t>
            </w:r>
            <w:r w:rsidR="00C9385E">
              <w:rPr>
                <w:color w:val="0070C0"/>
                <w:lang w:val="fr-FR"/>
              </w:rPr>
              <w:t>’</w:t>
            </w:r>
            <w:r w:rsidRPr="00E72271">
              <w:rPr>
                <w:color w:val="0070C0"/>
                <w:lang w:val="fr-FR"/>
              </w:rPr>
              <w:t>502 m, 1</w:t>
            </w:r>
            <w:r w:rsidR="00C9385E">
              <w:rPr>
                <w:color w:val="0070C0"/>
                <w:lang w:val="fr-FR"/>
              </w:rPr>
              <w:t>’</w:t>
            </w:r>
            <w:r w:rsidRPr="00E72271">
              <w:rPr>
                <w:color w:val="0070C0"/>
                <w:lang w:val="fr-FR"/>
              </w:rPr>
              <w:t>150 m</w:t>
            </w:r>
            <w:r w:rsidR="00C9385E">
              <w:rPr>
                <w:color w:val="0070C0"/>
                <w:lang w:val="fr-FR"/>
              </w:rPr>
              <w:t xml:space="preserve"> de dénivelé</w:t>
            </w:r>
            <w:r w:rsidRPr="00E72271">
              <w:rPr>
                <w:color w:val="0070C0"/>
                <w:lang w:val="fr-FR"/>
              </w:rPr>
              <w:t>, 3,5 h</w:t>
            </w:r>
          </w:p>
          <w:p w14:paraId="4C5DA534" w14:textId="691441DE" w:rsidR="009616CC" w:rsidRPr="00E72271" w:rsidRDefault="009616CC" w:rsidP="00FB3671">
            <w:pPr>
              <w:rPr>
                <w:color w:val="0070C0"/>
                <w:lang w:val="fr-FR"/>
              </w:rPr>
            </w:pPr>
            <w:proofErr w:type="spellStart"/>
            <w:r w:rsidRPr="00E72271">
              <w:rPr>
                <w:color w:val="0070C0"/>
                <w:lang w:val="fr-FR"/>
              </w:rPr>
              <w:t>Gwächthorn</w:t>
            </w:r>
            <w:proofErr w:type="spellEnd"/>
            <w:r w:rsidRPr="00E72271">
              <w:rPr>
                <w:color w:val="0070C0"/>
                <w:lang w:val="fr-FR"/>
              </w:rPr>
              <w:t xml:space="preserve"> 3</w:t>
            </w:r>
            <w:r w:rsidR="00C9385E">
              <w:rPr>
                <w:color w:val="0070C0"/>
                <w:lang w:val="fr-FR"/>
              </w:rPr>
              <w:t>’</w:t>
            </w:r>
            <w:r w:rsidRPr="00E72271">
              <w:rPr>
                <w:color w:val="0070C0"/>
                <w:lang w:val="fr-FR"/>
              </w:rPr>
              <w:t xml:space="preserve">420 m, </w:t>
            </w:r>
            <w:r w:rsidR="00C9385E">
              <w:rPr>
                <w:color w:val="0070C0"/>
                <w:lang w:val="fr-FR"/>
              </w:rPr>
              <w:t>1’</w:t>
            </w:r>
            <w:r w:rsidRPr="00E72271">
              <w:rPr>
                <w:color w:val="0070C0"/>
                <w:lang w:val="fr-FR"/>
              </w:rPr>
              <w:t>050 m</w:t>
            </w:r>
            <w:r w:rsidR="00C9385E">
              <w:rPr>
                <w:color w:val="0070C0"/>
                <w:lang w:val="fr-FR"/>
              </w:rPr>
              <w:t xml:space="preserve"> de dénivelé</w:t>
            </w:r>
            <w:r w:rsidRPr="00E72271">
              <w:rPr>
                <w:color w:val="0070C0"/>
                <w:lang w:val="fr-FR"/>
              </w:rPr>
              <w:t>, 3 h</w:t>
            </w:r>
          </w:p>
        </w:tc>
      </w:tr>
      <w:tr w:rsidR="009B55AF" w:rsidRPr="00311619" w14:paraId="1D207755" w14:textId="77777777" w:rsidTr="0035222A">
        <w:tc>
          <w:tcPr>
            <w:tcW w:w="3510" w:type="dxa"/>
          </w:tcPr>
          <w:p w14:paraId="34D97E4C" w14:textId="57EFEB49" w:rsidR="009B55AF" w:rsidRPr="00E72271" w:rsidRDefault="00C9385E" w:rsidP="00FB3671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Courses en raquettes</w:t>
            </w:r>
          </w:p>
        </w:tc>
        <w:tc>
          <w:tcPr>
            <w:tcW w:w="5954" w:type="dxa"/>
          </w:tcPr>
          <w:p w14:paraId="16CEF883" w14:textId="5BB6C31B" w:rsidR="009B55AF" w:rsidRPr="00E72271" w:rsidRDefault="009B55AF" w:rsidP="00FB3671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t>5-6 h, 1</w:t>
            </w:r>
            <w:r w:rsidR="00C9385E">
              <w:rPr>
                <w:color w:val="0070C0"/>
                <w:lang w:val="fr-FR"/>
              </w:rPr>
              <w:t>’</w:t>
            </w:r>
            <w:r w:rsidRPr="00E72271">
              <w:rPr>
                <w:color w:val="0070C0"/>
                <w:lang w:val="fr-FR"/>
              </w:rPr>
              <w:t>540 m</w:t>
            </w:r>
            <w:r w:rsidR="00C9385E">
              <w:rPr>
                <w:color w:val="0070C0"/>
                <w:lang w:val="fr-FR"/>
              </w:rPr>
              <w:t xml:space="preserve"> de dénivelé</w:t>
            </w:r>
          </w:p>
        </w:tc>
      </w:tr>
    </w:tbl>
    <w:p w14:paraId="018EC522" w14:textId="77777777" w:rsidR="00813DD7" w:rsidRPr="00E72271" w:rsidRDefault="00813DD7" w:rsidP="009B55AF">
      <w:pPr>
        <w:pStyle w:val="Beschriftung"/>
        <w:spacing w:after="0"/>
        <w:rPr>
          <w:i w:val="0"/>
          <w:lang w:val="fr-FR"/>
        </w:rPr>
      </w:pPr>
    </w:p>
    <w:p w14:paraId="5D2D673E" w14:textId="77777777" w:rsidR="009B55AF" w:rsidRPr="00E72271" w:rsidRDefault="007C2DE5" w:rsidP="009B55AF">
      <w:pPr>
        <w:pStyle w:val="Beschriftung"/>
        <w:spacing w:after="0"/>
        <w:rPr>
          <w:i w:val="0"/>
          <w:lang w:val="fr-FR"/>
        </w:rPr>
      </w:pPr>
      <w:r w:rsidRPr="00E72271">
        <w:rPr>
          <w:i w:val="0"/>
          <w:noProof/>
          <w:lang w:eastAsia="de-CH"/>
        </w:rPr>
        <w:drawing>
          <wp:inline distT="0" distB="0" distL="0" distR="0" wp14:anchorId="1E6A67B3" wp14:editId="731902BC">
            <wp:extent cx="5913612" cy="4206240"/>
            <wp:effectExtent l="0" t="0" r="0" b="381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tuationsplan_Winter_Seite_1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20561" cy="4211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DE90B7" w14:textId="03B00BD8" w:rsidR="007C2DE5" w:rsidRPr="00E72271" w:rsidRDefault="00C9385E" w:rsidP="009B55AF">
      <w:pPr>
        <w:pStyle w:val="Beschriftung"/>
        <w:spacing w:after="0"/>
        <w:rPr>
          <w:i w:val="0"/>
          <w:lang w:val="fr-FR"/>
        </w:rPr>
      </w:pPr>
      <w:r>
        <w:rPr>
          <w:i w:val="0"/>
          <w:lang w:val="fr-FR"/>
        </w:rPr>
        <w:t>Illustration :</w:t>
      </w:r>
      <w:r w:rsidR="007C2DE5" w:rsidRPr="00E72271">
        <w:rPr>
          <w:i w:val="0"/>
          <w:lang w:val="fr-FR"/>
        </w:rPr>
        <w:t xml:space="preserve"> </w:t>
      </w:r>
      <w:r w:rsidRPr="00C9385E">
        <w:rPr>
          <w:i w:val="0"/>
          <w:lang w:val="fr-FR"/>
        </w:rPr>
        <w:t xml:space="preserve">Extrait de carte avec </w:t>
      </w:r>
      <w:r>
        <w:rPr>
          <w:i w:val="0"/>
          <w:lang w:val="fr-FR"/>
        </w:rPr>
        <w:t>itinéraires de sport</w:t>
      </w:r>
      <w:r w:rsidR="002D023A">
        <w:rPr>
          <w:i w:val="0"/>
          <w:lang w:val="fr-FR"/>
        </w:rPr>
        <w:t>s</w:t>
      </w:r>
      <w:r>
        <w:rPr>
          <w:i w:val="0"/>
          <w:lang w:val="fr-FR"/>
        </w:rPr>
        <w:t xml:space="preserve"> de neige</w:t>
      </w:r>
      <w:r w:rsidR="00516496" w:rsidRPr="00E72271">
        <w:rPr>
          <w:i w:val="0"/>
          <w:szCs w:val="20"/>
          <w:lang w:val="fr-FR"/>
        </w:rPr>
        <w:t xml:space="preserve"> </w:t>
      </w:r>
      <w:r w:rsidR="007C2DE5" w:rsidRPr="00E72271">
        <w:rPr>
          <w:rFonts w:cs="Arial"/>
          <w:i w:val="0"/>
          <w:szCs w:val="20"/>
          <w:lang w:val="fr-FR"/>
        </w:rPr>
        <w:t xml:space="preserve">© </w:t>
      </w:r>
      <w:proofErr w:type="spellStart"/>
      <w:r w:rsidR="007C2DE5" w:rsidRPr="00E72271">
        <w:rPr>
          <w:rFonts w:cs="Arial"/>
          <w:i w:val="0"/>
          <w:szCs w:val="20"/>
          <w:lang w:val="fr-FR"/>
        </w:rPr>
        <w:t>map.</w:t>
      </w:r>
      <w:r w:rsidR="00516496" w:rsidRPr="00E72271">
        <w:rPr>
          <w:rFonts w:cs="Arial"/>
          <w:i w:val="0"/>
          <w:szCs w:val="20"/>
          <w:lang w:val="fr-FR"/>
        </w:rPr>
        <w:t>schneesport</w:t>
      </w:r>
      <w:r w:rsidR="007C2DE5" w:rsidRPr="00E72271">
        <w:rPr>
          <w:rFonts w:cs="Arial"/>
          <w:i w:val="0"/>
          <w:szCs w:val="20"/>
          <w:lang w:val="fr-FR"/>
        </w:rPr>
        <w:t>.admin</w:t>
      </w:r>
      <w:proofErr w:type="spellEnd"/>
    </w:p>
    <w:p w14:paraId="42627D98" w14:textId="627B398E" w:rsidR="008D65FB" w:rsidRPr="00E72271" w:rsidRDefault="009616CC" w:rsidP="008D65FB">
      <w:pPr>
        <w:pStyle w:val="berschrift1"/>
        <w:rPr>
          <w:rStyle w:val="Fett"/>
          <w:b w:val="0"/>
          <w:bCs w:val="0"/>
          <w:lang w:val="fr-FR"/>
        </w:rPr>
      </w:pPr>
      <w:r w:rsidRPr="00E72271">
        <w:rPr>
          <w:color w:val="00B050"/>
          <w:sz w:val="24"/>
          <w:szCs w:val="24"/>
          <w:lang w:val="fr-FR"/>
        </w:rPr>
        <w:br w:type="page"/>
      </w:r>
      <w:bookmarkStart w:id="8" w:name="_Toc58944495"/>
      <w:r w:rsidR="000448E9" w:rsidRPr="00E72271">
        <w:rPr>
          <w:rStyle w:val="Fett"/>
          <w:b w:val="0"/>
          <w:bCs w:val="0"/>
          <w:lang w:val="fr-FR"/>
        </w:rPr>
        <w:lastRenderedPageBreak/>
        <w:t>Natur</w:t>
      </w:r>
      <w:r w:rsidR="002D023A">
        <w:rPr>
          <w:rStyle w:val="Fett"/>
          <w:b w:val="0"/>
          <w:bCs w:val="0"/>
          <w:lang w:val="fr-FR"/>
        </w:rPr>
        <w:t>e et paysage</w:t>
      </w:r>
      <w:bookmarkEnd w:id="8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52"/>
        <w:gridCol w:w="5812"/>
      </w:tblGrid>
      <w:tr w:rsidR="00112AE9" w:rsidRPr="00311619" w14:paraId="24C0D84A" w14:textId="77777777" w:rsidTr="00EB19EE">
        <w:tc>
          <w:tcPr>
            <w:tcW w:w="3652" w:type="dxa"/>
          </w:tcPr>
          <w:p w14:paraId="57790423" w14:textId="6E3C9229" w:rsidR="000448E9" w:rsidRPr="00E72271" w:rsidRDefault="00F11FAF" w:rsidP="00E231F4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La cabane se trouve-t-elle dans un site protégé ?</w:t>
            </w:r>
            <w:r w:rsidR="00BB29EC" w:rsidRPr="00E72271">
              <w:rPr>
                <w:b/>
                <w:lang w:val="fr-FR"/>
              </w:rPr>
              <w:t xml:space="preserve"> </w:t>
            </w:r>
          </w:p>
        </w:tc>
        <w:tc>
          <w:tcPr>
            <w:tcW w:w="5812" w:type="dxa"/>
          </w:tcPr>
          <w:p w14:paraId="58A09D56" w14:textId="22EA003F" w:rsidR="0074009B" w:rsidRPr="00E72271" w:rsidRDefault="00F11FAF" w:rsidP="00EF02A6">
            <w:pPr>
              <w:rPr>
                <w:rFonts w:ascii="Arial" w:hAnsi="Arial" w:cs="Arial"/>
                <w:szCs w:val="20"/>
                <w:lang w:val="fr-FR"/>
              </w:rPr>
            </w:pPr>
            <w:r>
              <w:rPr>
                <w:color w:val="0070C0"/>
                <w:lang w:val="fr-FR"/>
              </w:rPr>
              <w:t>Oui :</w:t>
            </w:r>
            <w:r w:rsidR="00C3653E" w:rsidRPr="00E72271">
              <w:rPr>
                <w:color w:val="0070C0"/>
                <w:lang w:val="fr-FR"/>
              </w:rPr>
              <w:t xml:space="preserve"> </w:t>
            </w:r>
            <w:r>
              <w:rPr>
                <w:color w:val="0070C0"/>
                <w:lang w:val="fr-FR"/>
              </w:rPr>
              <w:t>IFP</w:t>
            </w:r>
            <w:r w:rsidR="00C3653E" w:rsidRPr="00E72271">
              <w:rPr>
                <w:color w:val="0070C0"/>
                <w:lang w:val="fr-FR"/>
              </w:rPr>
              <w:t xml:space="preserve">, </w:t>
            </w:r>
            <w:r>
              <w:rPr>
                <w:color w:val="0070C0"/>
                <w:lang w:val="fr-FR"/>
              </w:rPr>
              <w:t>district franc fédéral</w:t>
            </w:r>
            <w:r w:rsidR="00C3653E" w:rsidRPr="00E72271">
              <w:rPr>
                <w:color w:val="0070C0"/>
                <w:lang w:val="fr-FR"/>
              </w:rPr>
              <w:t xml:space="preserve">, </w:t>
            </w:r>
            <w:r>
              <w:rPr>
                <w:color w:val="0070C0"/>
                <w:lang w:val="fr-FR"/>
              </w:rPr>
              <w:t>site marécageux</w:t>
            </w:r>
            <w:r w:rsidR="00ED282E" w:rsidRPr="00E72271">
              <w:rPr>
                <w:color w:val="0070C0"/>
                <w:lang w:val="fr-FR"/>
              </w:rPr>
              <w:t xml:space="preserve"> / </w:t>
            </w:r>
            <w:r>
              <w:rPr>
                <w:color w:val="0070C0"/>
                <w:lang w:val="fr-FR"/>
              </w:rPr>
              <w:t>haut-marais</w:t>
            </w:r>
            <w:r w:rsidR="00ED282E" w:rsidRPr="00E72271">
              <w:rPr>
                <w:color w:val="0070C0"/>
                <w:lang w:val="fr-FR"/>
              </w:rPr>
              <w:t>/</w:t>
            </w:r>
            <w:r>
              <w:rPr>
                <w:color w:val="0070C0"/>
                <w:lang w:val="fr-FR"/>
              </w:rPr>
              <w:t>bas-marais</w:t>
            </w:r>
            <w:r w:rsidR="00C3653E" w:rsidRPr="00E72271">
              <w:rPr>
                <w:color w:val="0070C0"/>
                <w:lang w:val="fr-FR"/>
              </w:rPr>
              <w:t xml:space="preserve">, </w:t>
            </w:r>
            <w:r>
              <w:rPr>
                <w:color w:val="0070C0"/>
                <w:lang w:val="fr-FR"/>
              </w:rPr>
              <w:t>zone alluviale d’importance nationale</w:t>
            </w:r>
            <w:r w:rsidR="00C3653E" w:rsidRPr="00E72271">
              <w:rPr>
                <w:color w:val="0070C0"/>
                <w:lang w:val="fr-FR"/>
              </w:rPr>
              <w:t xml:space="preserve">, </w:t>
            </w:r>
            <w:proofErr w:type="spellStart"/>
            <w:r w:rsidR="00112AE9">
              <w:rPr>
                <w:color w:val="0070C0"/>
                <w:lang w:val="fr-FR"/>
              </w:rPr>
              <w:t>é</w:t>
            </w:r>
            <w:r w:rsidR="00ED282E" w:rsidRPr="00E72271">
              <w:rPr>
                <w:color w:val="0070C0"/>
                <w:lang w:val="fr-FR"/>
              </w:rPr>
              <w:t>v</w:t>
            </w:r>
            <w:proofErr w:type="spellEnd"/>
            <w:r w:rsidR="00ED282E" w:rsidRPr="00E72271">
              <w:rPr>
                <w:color w:val="0070C0"/>
                <w:lang w:val="fr-FR"/>
              </w:rPr>
              <w:t xml:space="preserve">. </w:t>
            </w:r>
            <w:r w:rsidR="00A8030E">
              <w:rPr>
                <w:color w:val="0070C0"/>
                <w:lang w:val="fr-FR"/>
              </w:rPr>
              <w:t>autres zones de protection régionales</w:t>
            </w:r>
            <w:r w:rsidR="00C3653E" w:rsidRPr="00E72271">
              <w:rPr>
                <w:rFonts w:ascii="Arial" w:hAnsi="Arial" w:cs="Arial"/>
                <w:color w:val="0070C0"/>
                <w:szCs w:val="20"/>
                <w:lang w:val="fr-FR"/>
              </w:rPr>
              <w:t xml:space="preserve"> (</w:t>
            </w:r>
            <w:hyperlink r:id="rId15" w:history="1">
              <w:r w:rsidR="007E3680" w:rsidRPr="00E72271">
                <w:rPr>
                  <w:rStyle w:val="Hyperlink"/>
                  <w:rFonts w:ascii="Arial" w:hAnsi="Arial" w:cs="Arial"/>
                  <w:color w:val="0070C0"/>
                  <w:szCs w:val="20"/>
                  <w:lang w:val="fr-FR"/>
                </w:rPr>
                <w:t>https://s.geo.admin.ch/89e2ac85d7</w:t>
              </w:r>
            </w:hyperlink>
            <w:r w:rsidR="00C3653E" w:rsidRPr="00E72271">
              <w:rPr>
                <w:rFonts w:ascii="Arial" w:hAnsi="Arial" w:cs="Arial"/>
                <w:color w:val="0070C0"/>
                <w:szCs w:val="20"/>
                <w:lang w:val="fr-FR"/>
              </w:rPr>
              <w:t>)</w:t>
            </w:r>
          </w:p>
        </w:tc>
      </w:tr>
      <w:tr w:rsidR="00112AE9" w:rsidRPr="00E72271" w14:paraId="0970A349" w14:textId="77777777" w:rsidTr="00EB19EE">
        <w:tc>
          <w:tcPr>
            <w:tcW w:w="3652" w:type="dxa"/>
          </w:tcPr>
          <w:p w14:paraId="153665E1" w14:textId="2D7FB7D5" w:rsidR="000448E9" w:rsidRPr="00E72271" w:rsidRDefault="00A8030E" w:rsidP="00EF02A6">
            <w:pPr>
              <w:rPr>
                <w:b/>
                <w:color w:val="0070C0"/>
                <w:lang w:val="fr-FR"/>
              </w:rPr>
            </w:pPr>
            <w:r w:rsidRPr="00A8030E">
              <w:rPr>
                <w:b/>
                <w:lang w:val="fr-FR"/>
              </w:rPr>
              <w:t>La cabane est-elle menacée par les avalanches ?</w:t>
            </w:r>
          </w:p>
        </w:tc>
        <w:tc>
          <w:tcPr>
            <w:tcW w:w="5812" w:type="dxa"/>
          </w:tcPr>
          <w:p w14:paraId="62EF17CB" w14:textId="7A17A9C4" w:rsidR="000448E9" w:rsidRPr="00E72271" w:rsidRDefault="00A8030E" w:rsidP="0074009B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Oui</w:t>
            </w:r>
          </w:p>
        </w:tc>
      </w:tr>
      <w:tr w:rsidR="00112AE9" w:rsidRPr="00E72271" w14:paraId="5D32D5D4" w14:textId="77777777" w:rsidTr="00EB19EE">
        <w:tc>
          <w:tcPr>
            <w:tcW w:w="3652" w:type="dxa"/>
          </w:tcPr>
          <w:p w14:paraId="4134E782" w14:textId="038293E4" w:rsidR="001E233C" w:rsidRPr="00E72271" w:rsidRDefault="00A8030E" w:rsidP="00EF02A6">
            <w:pPr>
              <w:rPr>
                <w:b/>
                <w:lang w:val="fr-FR"/>
              </w:rPr>
            </w:pPr>
            <w:r w:rsidRPr="00A8030E">
              <w:rPr>
                <w:b/>
                <w:lang w:val="fr-FR"/>
              </w:rPr>
              <w:t xml:space="preserve">Niveau de danger selon évaluation sommaire </w:t>
            </w:r>
            <w:proofErr w:type="spellStart"/>
            <w:r w:rsidRPr="00A8030E">
              <w:rPr>
                <w:b/>
                <w:lang w:val="fr-FR"/>
              </w:rPr>
              <w:t>SLF</w:t>
            </w:r>
            <w:proofErr w:type="spellEnd"/>
            <w:r w:rsidR="001E233C" w:rsidRPr="00E72271">
              <w:rPr>
                <w:b/>
                <w:lang w:val="fr-FR"/>
              </w:rPr>
              <w:t xml:space="preserve"> </w:t>
            </w:r>
          </w:p>
        </w:tc>
        <w:tc>
          <w:tcPr>
            <w:tcW w:w="5812" w:type="dxa"/>
          </w:tcPr>
          <w:p w14:paraId="25A244B7" w14:textId="4E38F638" w:rsidR="001E233C" w:rsidRPr="00E72271" w:rsidRDefault="00A8030E" w:rsidP="0074009B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Niveau</w:t>
            </w:r>
            <w:r w:rsidR="001E233C" w:rsidRPr="00E72271">
              <w:rPr>
                <w:color w:val="0070C0"/>
                <w:lang w:val="fr-FR"/>
              </w:rPr>
              <w:t xml:space="preserve"> B, m</w:t>
            </w:r>
            <w:r>
              <w:rPr>
                <w:color w:val="0070C0"/>
                <w:lang w:val="fr-FR"/>
              </w:rPr>
              <w:t>enace potentielle</w:t>
            </w:r>
          </w:p>
        </w:tc>
      </w:tr>
      <w:tr w:rsidR="00112AE9" w:rsidRPr="00E72271" w14:paraId="40F00BF2" w14:textId="77777777" w:rsidTr="00EB19EE">
        <w:tc>
          <w:tcPr>
            <w:tcW w:w="3652" w:type="dxa"/>
          </w:tcPr>
          <w:p w14:paraId="02420C72" w14:textId="524A4E68" w:rsidR="000448E9" w:rsidRPr="00E72271" w:rsidRDefault="00A8030E" w:rsidP="00EF02A6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Précédentes avalanches</w:t>
            </w:r>
            <w:r w:rsidR="000448E9" w:rsidRPr="00E72271">
              <w:rPr>
                <w:b/>
                <w:lang w:val="fr-FR"/>
              </w:rPr>
              <w:t xml:space="preserve"> </w:t>
            </w:r>
          </w:p>
        </w:tc>
        <w:tc>
          <w:tcPr>
            <w:tcW w:w="5812" w:type="dxa"/>
          </w:tcPr>
          <w:p w14:paraId="3AE43081" w14:textId="55886935" w:rsidR="000448E9" w:rsidRPr="00E72271" w:rsidRDefault="0074009B" w:rsidP="00EF02A6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t xml:space="preserve">1998 </w:t>
            </w:r>
            <w:r w:rsidR="00A8030E">
              <w:rPr>
                <w:color w:val="0070C0"/>
                <w:lang w:val="fr-FR"/>
              </w:rPr>
              <w:t>dégâts à la cheminée</w:t>
            </w:r>
          </w:p>
          <w:p w14:paraId="5F259C75" w14:textId="77777777" w:rsidR="0074009B" w:rsidRPr="00E72271" w:rsidRDefault="0074009B" w:rsidP="00EF02A6">
            <w:pPr>
              <w:rPr>
                <w:lang w:val="fr-FR"/>
              </w:rPr>
            </w:pPr>
          </w:p>
        </w:tc>
      </w:tr>
      <w:tr w:rsidR="00112AE9" w:rsidRPr="00311619" w14:paraId="2F103CD5" w14:textId="77777777" w:rsidTr="00EB19EE">
        <w:tc>
          <w:tcPr>
            <w:tcW w:w="3652" w:type="dxa"/>
          </w:tcPr>
          <w:p w14:paraId="54071BC7" w14:textId="608DD49D" w:rsidR="000448E9" w:rsidRPr="00E72271" w:rsidRDefault="00A8030E" w:rsidP="00BB29EC">
            <w:pPr>
              <w:rPr>
                <w:b/>
                <w:lang w:val="fr-FR"/>
              </w:rPr>
            </w:pPr>
            <w:r w:rsidRPr="00A8030E">
              <w:rPr>
                <w:b/>
                <w:lang w:val="fr-FR"/>
              </w:rPr>
              <w:t>Mesures de protection existantes contre les avalanches</w:t>
            </w:r>
          </w:p>
        </w:tc>
        <w:tc>
          <w:tcPr>
            <w:tcW w:w="5812" w:type="dxa"/>
          </w:tcPr>
          <w:p w14:paraId="2FC18B78" w14:textId="6DF1BEE4" w:rsidR="000448E9" w:rsidRPr="00E72271" w:rsidRDefault="009C7330" w:rsidP="00EF02A6">
            <w:pPr>
              <w:rPr>
                <w:lang w:val="fr-FR"/>
              </w:rPr>
            </w:pPr>
            <w:r>
              <w:rPr>
                <w:color w:val="0070C0"/>
                <w:lang w:val="fr-FR"/>
              </w:rPr>
              <w:t>Paravalanche</w:t>
            </w:r>
            <w:r w:rsidR="00A8030E">
              <w:rPr>
                <w:color w:val="0070C0"/>
                <w:lang w:val="fr-FR"/>
              </w:rPr>
              <w:t xml:space="preserve"> en amont de la cabane</w:t>
            </w:r>
          </w:p>
        </w:tc>
      </w:tr>
      <w:tr w:rsidR="00112AE9" w:rsidRPr="00E72271" w14:paraId="400BE9E6" w14:textId="77777777" w:rsidTr="00EB19EE">
        <w:tc>
          <w:tcPr>
            <w:tcW w:w="3652" w:type="dxa"/>
          </w:tcPr>
          <w:p w14:paraId="1CFA80BC" w14:textId="4F6A6E94" w:rsidR="000448E9" w:rsidRPr="00E72271" w:rsidRDefault="00A8030E" w:rsidP="00EF02A6">
            <w:pPr>
              <w:rPr>
                <w:b/>
                <w:lang w:val="fr-FR"/>
              </w:rPr>
            </w:pPr>
            <w:r w:rsidRPr="00A8030E">
              <w:rPr>
                <w:b/>
                <w:lang w:val="fr-FR"/>
              </w:rPr>
              <w:t>Une expertise en matière d'av</w:t>
            </w:r>
            <w:r w:rsidRPr="00A8030E">
              <w:rPr>
                <w:b/>
                <w:lang w:val="fr-FR"/>
              </w:rPr>
              <w:t>a</w:t>
            </w:r>
            <w:r w:rsidRPr="00A8030E">
              <w:rPr>
                <w:b/>
                <w:lang w:val="fr-FR"/>
              </w:rPr>
              <w:t>lanche a-t-elle été effectuée ?</w:t>
            </w:r>
          </w:p>
        </w:tc>
        <w:tc>
          <w:tcPr>
            <w:tcW w:w="5812" w:type="dxa"/>
          </w:tcPr>
          <w:p w14:paraId="51297F77" w14:textId="76FF8461" w:rsidR="000448E9" w:rsidRPr="00E72271" w:rsidRDefault="00A8030E" w:rsidP="00EF02A6">
            <w:pPr>
              <w:rPr>
                <w:lang w:val="fr-FR"/>
              </w:rPr>
            </w:pPr>
            <w:r>
              <w:rPr>
                <w:color w:val="0070C0"/>
                <w:lang w:val="fr-FR"/>
              </w:rPr>
              <w:t>Oui, voir annexe</w:t>
            </w:r>
          </w:p>
        </w:tc>
      </w:tr>
      <w:tr w:rsidR="00112AE9" w:rsidRPr="00E72271" w14:paraId="6828066E" w14:textId="77777777" w:rsidTr="00EB19EE">
        <w:tc>
          <w:tcPr>
            <w:tcW w:w="3652" w:type="dxa"/>
          </w:tcPr>
          <w:p w14:paraId="2418E516" w14:textId="6DD68045" w:rsidR="000448E9" w:rsidRPr="00E72271" w:rsidRDefault="00A8030E" w:rsidP="00EF02A6">
            <w:pPr>
              <w:rPr>
                <w:b/>
                <w:lang w:val="fr-FR"/>
              </w:rPr>
            </w:pPr>
            <w:r w:rsidRPr="00A8030E">
              <w:rPr>
                <w:b/>
                <w:lang w:val="fr-FR"/>
              </w:rPr>
              <w:t>La cabane est-elle menacée par des chutes de pierres ?</w:t>
            </w:r>
          </w:p>
        </w:tc>
        <w:tc>
          <w:tcPr>
            <w:tcW w:w="5812" w:type="dxa"/>
          </w:tcPr>
          <w:p w14:paraId="6A19503C" w14:textId="4F8B34DB" w:rsidR="000448E9" w:rsidRPr="00E72271" w:rsidRDefault="0074009B" w:rsidP="00EF02A6">
            <w:pPr>
              <w:rPr>
                <w:lang w:val="fr-FR"/>
              </w:rPr>
            </w:pPr>
            <w:r w:rsidRPr="00E72271">
              <w:rPr>
                <w:color w:val="0070C0"/>
                <w:lang w:val="fr-FR"/>
              </w:rPr>
              <w:t>N</w:t>
            </w:r>
            <w:r w:rsidR="00A8030E">
              <w:rPr>
                <w:color w:val="0070C0"/>
                <w:lang w:val="fr-FR"/>
              </w:rPr>
              <w:t>o</w:t>
            </w:r>
            <w:r w:rsidRPr="00E72271">
              <w:rPr>
                <w:color w:val="0070C0"/>
                <w:lang w:val="fr-FR"/>
              </w:rPr>
              <w:t>n</w:t>
            </w:r>
          </w:p>
        </w:tc>
      </w:tr>
      <w:tr w:rsidR="00112AE9" w:rsidRPr="00E72271" w14:paraId="66C9DD1E" w14:textId="77777777" w:rsidTr="00EB19EE">
        <w:tc>
          <w:tcPr>
            <w:tcW w:w="3652" w:type="dxa"/>
          </w:tcPr>
          <w:p w14:paraId="628B94BB" w14:textId="367D7D2F" w:rsidR="000448E9" w:rsidRPr="00E72271" w:rsidRDefault="00112AE9" w:rsidP="00EF02A6">
            <w:pPr>
              <w:rPr>
                <w:b/>
                <w:lang w:val="fr-FR"/>
              </w:rPr>
            </w:pPr>
            <w:r w:rsidRPr="00A8030E">
              <w:rPr>
                <w:b/>
                <w:lang w:val="fr-FR"/>
              </w:rPr>
              <w:t xml:space="preserve">Une expertise en matière </w:t>
            </w:r>
            <w:r>
              <w:rPr>
                <w:b/>
                <w:lang w:val="fr-FR"/>
              </w:rPr>
              <w:t>de chutes de pierres a-t-elle été effectuée ?</w:t>
            </w:r>
          </w:p>
        </w:tc>
        <w:tc>
          <w:tcPr>
            <w:tcW w:w="5812" w:type="dxa"/>
          </w:tcPr>
          <w:p w14:paraId="1FD5C3EB" w14:textId="08F28C9D" w:rsidR="000448E9" w:rsidRPr="00E72271" w:rsidRDefault="00112AE9" w:rsidP="00EF02A6">
            <w:pPr>
              <w:rPr>
                <w:lang w:val="fr-FR"/>
              </w:rPr>
            </w:pPr>
            <w:r>
              <w:rPr>
                <w:color w:val="0070C0"/>
                <w:lang w:val="fr-FR"/>
              </w:rPr>
              <w:t>Oui, voir annexe</w:t>
            </w:r>
          </w:p>
        </w:tc>
      </w:tr>
      <w:tr w:rsidR="00112AE9" w:rsidRPr="009C7330" w14:paraId="245C1A2D" w14:textId="77777777" w:rsidTr="00EB19EE">
        <w:tc>
          <w:tcPr>
            <w:tcW w:w="3652" w:type="dxa"/>
          </w:tcPr>
          <w:p w14:paraId="6934C46D" w14:textId="6251F59C" w:rsidR="000448E9" w:rsidRPr="00E72271" w:rsidRDefault="00112AE9" w:rsidP="003D3D02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D’autres dangers naturels men</w:t>
            </w:r>
            <w:r>
              <w:rPr>
                <w:b/>
                <w:lang w:val="fr-FR"/>
              </w:rPr>
              <w:t>a</w:t>
            </w:r>
            <w:r>
              <w:rPr>
                <w:b/>
                <w:lang w:val="fr-FR"/>
              </w:rPr>
              <w:t>cent-ils l’emplacement de la cabane ou son accès ?</w:t>
            </w:r>
          </w:p>
        </w:tc>
        <w:tc>
          <w:tcPr>
            <w:tcW w:w="5812" w:type="dxa"/>
          </w:tcPr>
          <w:p w14:paraId="28608575" w14:textId="234976C6" w:rsidR="000448E9" w:rsidRPr="00E72271" w:rsidRDefault="009C7330" w:rsidP="00EF02A6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 xml:space="preserve">(lave torrentielle, …) </w:t>
            </w:r>
            <w:r w:rsidR="007049F0" w:rsidRPr="00E72271">
              <w:rPr>
                <w:color w:val="0070C0"/>
                <w:lang w:val="fr-FR"/>
              </w:rPr>
              <w:t>N</w:t>
            </w:r>
            <w:r w:rsidR="00112AE9">
              <w:rPr>
                <w:color w:val="0070C0"/>
                <w:lang w:val="fr-FR"/>
              </w:rPr>
              <w:t>o</w:t>
            </w:r>
            <w:r w:rsidR="007049F0" w:rsidRPr="00E72271">
              <w:rPr>
                <w:color w:val="0070C0"/>
                <w:lang w:val="fr-FR"/>
              </w:rPr>
              <w:t>n</w:t>
            </w:r>
          </w:p>
          <w:p w14:paraId="19EC96A6" w14:textId="77777777" w:rsidR="0074009B" w:rsidRPr="00E72271" w:rsidRDefault="0074009B" w:rsidP="00EF02A6">
            <w:pPr>
              <w:rPr>
                <w:lang w:val="fr-FR"/>
              </w:rPr>
            </w:pPr>
          </w:p>
        </w:tc>
      </w:tr>
    </w:tbl>
    <w:p w14:paraId="7C64E8D7" w14:textId="77777777" w:rsidR="000448E9" w:rsidRPr="00E72271" w:rsidRDefault="000448E9" w:rsidP="0074009B">
      <w:pPr>
        <w:spacing w:after="200" w:line="240" w:lineRule="auto"/>
        <w:rPr>
          <w:lang w:val="fr-FR"/>
        </w:rPr>
      </w:pPr>
    </w:p>
    <w:p w14:paraId="46457EA9" w14:textId="4D085E16" w:rsidR="000448E9" w:rsidRPr="00E72271" w:rsidRDefault="00112AE9" w:rsidP="000448E9">
      <w:pPr>
        <w:pStyle w:val="berschrift1"/>
        <w:rPr>
          <w:lang w:val="fr-FR"/>
        </w:rPr>
      </w:pPr>
      <w:bookmarkStart w:id="9" w:name="_Toc58944496"/>
      <w:r>
        <w:rPr>
          <w:rStyle w:val="Fett"/>
          <w:b w:val="0"/>
          <w:bCs w:val="0"/>
          <w:lang w:val="fr-FR"/>
        </w:rPr>
        <w:t>Cadre légal</w:t>
      </w:r>
      <w:bookmarkEnd w:id="9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52"/>
        <w:gridCol w:w="5812"/>
      </w:tblGrid>
      <w:tr w:rsidR="008D65FB" w:rsidRPr="00311619" w14:paraId="1C9AFA93" w14:textId="77777777" w:rsidTr="00EB19EE">
        <w:tc>
          <w:tcPr>
            <w:tcW w:w="3652" w:type="dxa"/>
          </w:tcPr>
          <w:p w14:paraId="7318EB4A" w14:textId="1A2C546C" w:rsidR="008D65FB" w:rsidRPr="00E72271" w:rsidRDefault="00112AE9" w:rsidP="00B51D2D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Protection des eaux</w:t>
            </w:r>
          </w:p>
        </w:tc>
        <w:tc>
          <w:tcPr>
            <w:tcW w:w="5812" w:type="dxa"/>
          </w:tcPr>
          <w:p w14:paraId="1E07642E" w14:textId="1A266194" w:rsidR="008D65FB" w:rsidRPr="00E72271" w:rsidRDefault="005A4F05" w:rsidP="00B02A52">
            <w:pPr>
              <w:rPr>
                <w:lang w:val="fr-FR"/>
              </w:rPr>
            </w:pPr>
            <w:r w:rsidRPr="005A4F05">
              <w:rPr>
                <w:color w:val="0070C0"/>
                <w:lang w:val="fr-FR"/>
              </w:rPr>
              <w:t xml:space="preserve">Y </w:t>
            </w:r>
            <w:proofErr w:type="spellStart"/>
            <w:r w:rsidRPr="005A4F05">
              <w:rPr>
                <w:color w:val="0070C0"/>
                <w:lang w:val="fr-FR"/>
              </w:rPr>
              <w:t>a-t-il</w:t>
            </w:r>
            <w:proofErr w:type="spellEnd"/>
            <w:r w:rsidRPr="005A4F05">
              <w:rPr>
                <w:color w:val="0070C0"/>
                <w:lang w:val="fr-FR"/>
              </w:rPr>
              <w:t xml:space="preserve"> des exigences cantonales ? Pour les autres </w:t>
            </w:r>
            <w:r w:rsidR="00B02A52">
              <w:rPr>
                <w:color w:val="0070C0"/>
                <w:lang w:val="fr-FR"/>
              </w:rPr>
              <w:t>données</w:t>
            </w:r>
            <w:r w:rsidRPr="005A4F05">
              <w:rPr>
                <w:color w:val="0070C0"/>
                <w:lang w:val="fr-FR"/>
              </w:rPr>
              <w:t xml:space="preserve"> sur le traitement des eaux usées, voir au point 5.4</w:t>
            </w:r>
            <w:r w:rsidR="0074009B" w:rsidRPr="00E72271">
              <w:rPr>
                <w:color w:val="0070C0"/>
                <w:lang w:val="fr-FR"/>
              </w:rPr>
              <w:t xml:space="preserve"> </w:t>
            </w:r>
          </w:p>
        </w:tc>
      </w:tr>
      <w:tr w:rsidR="008D65FB" w:rsidRPr="00311619" w14:paraId="52857F78" w14:textId="77777777" w:rsidTr="00EB19EE">
        <w:tc>
          <w:tcPr>
            <w:tcW w:w="3652" w:type="dxa"/>
          </w:tcPr>
          <w:p w14:paraId="008BA648" w14:textId="48A5FA95" w:rsidR="008D65FB" w:rsidRPr="00E72271" w:rsidRDefault="00112AE9" w:rsidP="00B51D2D">
            <w:pPr>
              <w:rPr>
                <w:b/>
                <w:lang w:val="fr-FR"/>
              </w:rPr>
            </w:pPr>
            <w:r w:rsidRPr="00112AE9">
              <w:rPr>
                <w:b/>
                <w:lang w:val="fr-FR"/>
              </w:rPr>
              <w:t>Protection contre l'incendie</w:t>
            </w:r>
          </w:p>
        </w:tc>
        <w:tc>
          <w:tcPr>
            <w:tcW w:w="5812" w:type="dxa"/>
          </w:tcPr>
          <w:p w14:paraId="0876D993" w14:textId="50300A3B" w:rsidR="008D65FB" w:rsidRPr="00E72271" w:rsidRDefault="005A4F05" w:rsidP="00755AD9">
            <w:pPr>
              <w:rPr>
                <w:color w:val="0070C0"/>
                <w:szCs w:val="20"/>
                <w:lang w:val="fr-FR"/>
              </w:rPr>
            </w:pPr>
            <w:r w:rsidRPr="005A4F05">
              <w:rPr>
                <w:color w:val="0070C0"/>
                <w:lang w:val="fr-FR"/>
              </w:rPr>
              <w:t xml:space="preserve">Y </w:t>
            </w:r>
            <w:proofErr w:type="spellStart"/>
            <w:r w:rsidRPr="005A4F05">
              <w:rPr>
                <w:color w:val="0070C0"/>
                <w:lang w:val="fr-FR"/>
              </w:rPr>
              <w:t>a-t-il</w:t>
            </w:r>
            <w:proofErr w:type="spellEnd"/>
            <w:r w:rsidRPr="005A4F05">
              <w:rPr>
                <w:color w:val="0070C0"/>
                <w:lang w:val="fr-FR"/>
              </w:rPr>
              <w:t xml:space="preserve"> des exigences cantonales ?</w:t>
            </w:r>
            <w:r w:rsidR="00287658" w:rsidRPr="00E72271">
              <w:rPr>
                <w:color w:val="0070C0"/>
                <w:lang w:val="fr-FR"/>
              </w:rPr>
              <w:t xml:space="preserve"> </w:t>
            </w:r>
            <w:r w:rsidRPr="005A4F05">
              <w:rPr>
                <w:color w:val="0070C0"/>
                <w:szCs w:val="20"/>
                <w:lang w:val="fr-FR"/>
              </w:rPr>
              <w:t>Brève description des m</w:t>
            </w:r>
            <w:r w:rsidRPr="005A4F05">
              <w:rPr>
                <w:color w:val="0070C0"/>
                <w:szCs w:val="20"/>
                <w:lang w:val="fr-FR"/>
              </w:rPr>
              <w:t>e</w:t>
            </w:r>
            <w:r w:rsidRPr="005A4F05">
              <w:rPr>
                <w:color w:val="0070C0"/>
                <w:szCs w:val="20"/>
                <w:lang w:val="fr-FR"/>
              </w:rPr>
              <w:t>sures de sécurité incendie actuelles et des ajustements pr</w:t>
            </w:r>
            <w:r w:rsidRPr="005A4F05">
              <w:rPr>
                <w:color w:val="0070C0"/>
                <w:szCs w:val="20"/>
                <w:lang w:val="fr-FR"/>
              </w:rPr>
              <w:t>é</w:t>
            </w:r>
            <w:r w:rsidRPr="005A4F05">
              <w:rPr>
                <w:color w:val="0070C0"/>
                <w:szCs w:val="20"/>
                <w:lang w:val="fr-FR"/>
              </w:rPr>
              <w:t>vus.</w:t>
            </w:r>
          </w:p>
        </w:tc>
      </w:tr>
      <w:tr w:rsidR="008D65FB" w:rsidRPr="00E72271" w14:paraId="3A9524BE" w14:textId="77777777" w:rsidTr="00EB19EE">
        <w:tc>
          <w:tcPr>
            <w:tcW w:w="3652" w:type="dxa"/>
          </w:tcPr>
          <w:p w14:paraId="6678043B" w14:textId="783BE166" w:rsidR="008D65FB" w:rsidRPr="00E72271" w:rsidRDefault="005A4F05" w:rsidP="00B51D2D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Conservation</w:t>
            </w:r>
            <w:r w:rsidR="00112AE9" w:rsidRPr="00112AE9">
              <w:rPr>
                <w:b/>
                <w:lang w:val="fr-FR"/>
              </w:rPr>
              <w:t xml:space="preserve"> des monuments hi</w:t>
            </w:r>
            <w:r w:rsidR="00112AE9" w:rsidRPr="00112AE9">
              <w:rPr>
                <w:b/>
                <w:lang w:val="fr-FR"/>
              </w:rPr>
              <w:t>s</w:t>
            </w:r>
            <w:r w:rsidR="00112AE9" w:rsidRPr="00112AE9">
              <w:rPr>
                <w:b/>
                <w:lang w:val="fr-FR"/>
              </w:rPr>
              <w:t>toriques</w:t>
            </w:r>
          </w:p>
        </w:tc>
        <w:tc>
          <w:tcPr>
            <w:tcW w:w="5812" w:type="dxa"/>
          </w:tcPr>
          <w:p w14:paraId="254747AB" w14:textId="00695233" w:rsidR="008D65FB" w:rsidRPr="00E72271" w:rsidRDefault="005A4F05" w:rsidP="00B51D2D">
            <w:pPr>
              <w:rPr>
                <w:lang w:val="fr-FR"/>
              </w:rPr>
            </w:pPr>
            <w:r w:rsidRPr="005A4F05">
              <w:rPr>
                <w:color w:val="0070C0"/>
                <w:lang w:val="fr-FR"/>
              </w:rPr>
              <w:t xml:space="preserve">Y </w:t>
            </w:r>
            <w:proofErr w:type="spellStart"/>
            <w:r w:rsidRPr="005A4F05">
              <w:rPr>
                <w:color w:val="0070C0"/>
                <w:lang w:val="fr-FR"/>
              </w:rPr>
              <w:t>a-t-il</w:t>
            </w:r>
            <w:proofErr w:type="spellEnd"/>
            <w:r w:rsidRPr="005A4F05">
              <w:rPr>
                <w:color w:val="0070C0"/>
                <w:lang w:val="fr-FR"/>
              </w:rPr>
              <w:t xml:space="preserve"> une décision des autorités cantonales chargées de la protection des monuments ? Certaines parties de la cabane existante sont-elles classées ? </w:t>
            </w:r>
            <w:r w:rsidR="008D65FB" w:rsidRPr="00E72271">
              <w:rPr>
                <w:color w:val="0070C0"/>
                <w:lang w:val="fr-FR"/>
              </w:rPr>
              <w:t xml:space="preserve"> </w:t>
            </w:r>
          </w:p>
        </w:tc>
      </w:tr>
      <w:tr w:rsidR="008D65FB" w:rsidRPr="00311619" w14:paraId="6D8B0D36" w14:textId="77777777" w:rsidTr="00EB19EE">
        <w:tc>
          <w:tcPr>
            <w:tcW w:w="3652" w:type="dxa"/>
          </w:tcPr>
          <w:p w14:paraId="06AF5AA7" w14:textId="3C5A58A1" w:rsidR="008D65FB" w:rsidRPr="00E72271" w:rsidRDefault="005A4F05" w:rsidP="00B51D2D">
            <w:pPr>
              <w:rPr>
                <w:b/>
                <w:lang w:val="fr-FR"/>
              </w:rPr>
            </w:pPr>
            <w:r w:rsidRPr="005A4F05">
              <w:rPr>
                <w:b/>
                <w:lang w:val="fr-FR"/>
              </w:rPr>
              <w:t>Hygiène alimentaire</w:t>
            </w:r>
          </w:p>
        </w:tc>
        <w:tc>
          <w:tcPr>
            <w:tcW w:w="5812" w:type="dxa"/>
          </w:tcPr>
          <w:p w14:paraId="1035730A" w14:textId="5323399B" w:rsidR="0074009B" w:rsidRPr="00E72271" w:rsidRDefault="005A4F05" w:rsidP="00420B55">
            <w:pPr>
              <w:rPr>
                <w:color w:val="0070C0"/>
                <w:lang w:val="fr-FR"/>
              </w:rPr>
            </w:pPr>
            <w:r w:rsidRPr="005A4F05">
              <w:rPr>
                <w:color w:val="0070C0"/>
                <w:lang w:val="fr-FR"/>
              </w:rPr>
              <w:t xml:space="preserve">Y </w:t>
            </w:r>
            <w:proofErr w:type="spellStart"/>
            <w:r w:rsidRPr="005A4F05">
              <w:rPr>
                <w:color w:val="0070C0"/>
                <w:lang w:val="fr-FR"/>
              </w:rPr>
              <w:t>a-t-il</w:t>
            </w:r>
            <w:proofErr w:type="spellEnd"/>
            <w:r w:rsidRPr="005A4F05">
              <w:rPr>
                <w:color w:val="0070C0"/>
                <w:lang w:val="fr-FR"/>
              </w:rPr>
              <w:t xml:space="preserve"> des exigences cantonales ?</w:t>
            </w:r>
          </w:p>
        </w:tc>
      </w:tr>
      <w:tr w:rsidR="00420B55" w:rsidRPr="00311619" w14:paraId="4B64C1B9" w14:textId="77777777" w:rsidTr="00EB19EE">
        <w:tc>
          <w:tcPr>
            <w:tcW w:w="3652" w:type="dxa"/>
          </w:tcPr>
          <w:p w14:paraId="0A86D4DF" w14:textId="4D7A31F2" w:rsidR="00420B55" w:rsidRPr="00E72271" w:rsidRDefault="005A4F05" w:rsidP="00B51D2D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Autres restrictions </w:t>
            </w:r>
            <w:r w:rsidR="00B02A52">
              <w:rPr>
                <w:b/>
                <w:lang w:val="fr-FR"/>
              </w:rPr>
              <w:t xml:space="preserve">/ </w:t>
            </w:r>
            <w:proofErr w:type="spellStart"/>
            <w:r w:rsidR="00B02A52">
              <w:rPr>
                <w:b/>
                <w:lang w:val="fr-FR"/>
              </w:rPr>
              <w:t>exigeances</w:t>
            </w:r>
            <w:proofErr w:type="spellEnd"/>
            <w:r>
              <w:rPr>
                <w:b/>
                <w:lang w:val="fr-FR"/>
              </w:rPr>
              <w:t>?</w:t>
            </w:r>
          </w:p>
        </w:tc>
        <w:tc>
          <w:tcPr>
            <w:tcW w:w="5812" w:type="dxa"/>
          </w:tcPr>
          <w:p w14:paraId="71A1130D" w14:textId="0857C452" w:rsidR="00420B55" w:rsidRPr="00E72271" w:rsidRDefault="005A4F05" w:rsidP="00420B55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P. ex.</w:t>
            </w:r>
            <w:r w:rsidR="00365153" w:rsidRPr="00E72271">
              <w:rPr>
                <w:color w:val="0070C0"/>
                <w:lang w:val="fr-FR"/>
              </w:rPr>
              <w:t xml:space="preserve"> </w:t>
            </w:r>
            <w:r>
              <w:rPr>
                <w:color w:val="0070C0"/>
                <w:lang w:val="fr-FR"/>
              </w:rPr>
              <w:t>r</w:t>
            </w:r>
            <w:r w:rsidRPr="005A4F05">
              <w:rPr>
                <w:color w:val="0070C0"/>
                <w:lang w:val="fr-FR"/>
              </w:rPr>
              <w:t>estrictions dues à des dispositions en matière de zones de protection</w:t>
            </w:r>
          </w:p>
        </w:tc>
      </w:tr>
    </w:tbl>
    <w:p w14:paraId="7368B48A" w14:textId="77777777" w:rsidR="0074009B" w:rsidRPr="00E72271" w:rsidRDefault="0074009B" w:rsidP="0074009B">
      <w:pPr>
        <w:pStyle w:val="berschrift1"/>
        <w:numPr>
          <w:ilvl w:val="0"/>
          <w:numId w:val="0"/>
        </w:numPr>
        <w:spacing w:after="200" w:line="240" w:lineRule="auto"/>
        <w:rPr>
          <w:rStyle w:val="Fett"/>
          <w:b w:val="0"/>
          <w:bCs w:val="0"/>
          <w:sz w:val="20"/>
          <w:szCs w:val="20"/>
          <w:lang w:val="fr-FR"/>
        </w:rPr>
      </w:pPr>
    </w:p>
    <w:p w14:paraId="12E30646" w14:textId="26CEFBCE" w:rsidR="00CC3CDF" w:rsidRPr="00E72271" w:rsidRDefault="005A4F05" w:rsidP="00CC3CDF">
      <w:pPr>
        <w:pStyle w:val="berschrift1"/>
        <w:rPr>
          <w:rStyle w:val="Fett"/>
          <w:b w:val="0"/>
          <w:bCs w:val="0"/>
          <w:lang w:val="fr-FR"/>
        </w:rPr>
      </w:pPr>
      <w:bookmarkStart w:id="10" w:name="_Toc58944497"/>
      <w:r>
        <w:rPr>
          <w:rStyle w:val="Fett"/>
          <w:b w:val="0"/>
          <w:bCs w:val="0"/>
          <w:lang w:val="fr-FR"/>
        </w:rPr>
        <w:t>Cabane</w:t>
      </w:r>
      <w:bookmarkEnd w:id="10"/>
    </w:p>
    <w:p w14:paraId="2A7473E3" w14:textId="0C011EBB" w:rsidR="00CF7C62" w:rsidRPr="00E72271" w:rsidRDefault="005A4F05" w:rsidP="00CF7C62">
      <w:pPr>
        <w:pStyle w:val="berschrift2"/>
        <w:rPr>
          <w:rStyle w:val="Fett"/>
          <w:b w:val="0"/>
          <w:bCs w:val="0"/>
          <w:lang w:val="fr-FR"/>
        </w:rPr>
      </w:pPr>
      <w:bookmarkStart w:id="11" w:name="_Toc58944498"/>
      <w:r w:rsidRPr="005A4F05">
        <w:rPr>
          <w:rStyle w:val="Fett"/>
          <w:b w:val="0"/>
          <w:bCs w:val="0"/>
          <w:lang w:val="fr-FR"/>
        </w:rPr>
        <w:t>Histo</w:t>
      </w:r>
      <w:r w:rsidR="00EA47A6">
        <w:rPr>
          <w:rStyle w:val="Fett"/>
          <w:b w:val="0"/>
          <w:bCs w:val="0"/>
          <w:lang w:val="fr-FR"/>
        </w:rPr>
        <w:t>rique</w:t>
      </w:r>
      <w:r w:rsidRPr="005A4F05">
        <w:rPr>
          <w:rStyle w:val="Fett"/>
          <w:b w:val="0"/>
          <w:bCs w:val="0"/>
          <w:lang w:val="fr-FR"/>
        </w:rPr>
        <w:t xml:space="preserve"> de la construction et régime de propriété</w:t>
      </w:r>
      <w:bookmarkEnd w:id="11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52"/>
        <w:gridCol w:w="5812"/>
      </w:tblGrid>
      <w:tr w:rsidR="00FC7344" w:rsidRPr="00E72271" w14:paraId="6C70B16C" w14:textId="77777777" w:rsidTr="00EB19EE">
        <w:tc>
          <w:tcPr>
            <w:tcW w:w="3652" w:type="dxa"/>
          </w:tcPr>
          <w:p w14:paraId="508E97BE" w14:textId="79B0A823" w:rsidR="009616CC" w:rsidRPr="00E72271" w:rsidRDefault="00E70118" w:rsidP="0013392F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Année de construction première cabane</w:t>
            </w:r>
            <w:r w:rsidR="00FC7344" w:rsidRPr="00E72271">
              <w:rPr>
                <w:b/>
                <w:lang w:val="fr-FR"/>
              </w:rPr>
              <w:t xml:space="preserve"> /</w:t>
            </w:r>
            <w:r w:rsidR="00627329" w:rsidRPr="00E72271">
              <w:rPr>
                <w:b/>
                <w:lang w:val="fr-FR"/>
              </w:rPr>
              <w:t xml:space="preserve"> </w:t>
            </w:r>
            <w:r>
              <w:rPr>
                <w:b/>
                <w:lang w:val="fr-FR"/>
              </w:rPr>
              <w:t>Nombre de couchettes</w:t>
            </w:r>
            <w:r w:rsidR="00B02A52">
              <w:rPr>
                <w:b/>
                <w:lang w:val="fr-FR"/>
              </w:rPr>
              <w:t xml:space="preserve"> </w:t>
            </w:r>
            <w:r w:rsidR="0074009B" w:rsidRPr="00E72271">
              <w:rPr>
                <w:b/>
                <w:lang w:val="fr-FR"/>
              </w:rPr>
              <w:t xml:space="preserve">/ </w:t>
            </w:r>
            <w:r w:rsidR="009616CC" w:rsidRPr="00E72271">
              <w:rPr>
                <w:b/>
                <w:lang w:val="fr-FR"/>
              </w:rPr>
              <w:t>Archite</w:t>
            </w:r>
            <w:r>
              <w:rPr>
                <w:b/>
                <w:lang w:val="fr-FR"/>
              </w:rPr>
              <w:t>cte</w:t>
            </w:r>
          </w:p>
        </w:tc>
        <w:tc>
          <w:tcPr>
            <w:tcW w:w="5812" w:type="dxa"/>
          </w:tcPr>
          <w:p w14:paraId="09602A6B" w14:textId="63DB002E" w:rsidR="00FC7344" w:rsidRPr="00E72271" w:rsidRDefault="0074009B" w:rsidP="0013392F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t xml:space="preserve">1910 </w:t>
            </w:r>
            <w:r w:rsidR="00B02A52">
              <w:rPr>
                <w:color w:val="0070C0"/>
                <w:lang w:val="fr-FR"/>
              </w:rPr>
              <w:t>/ 10</w:t>
            </w:r>
          </w:p>
          <w:p w14:paraId="49480EE8" w14:textId="77777777" w:rsidR="009616CC" w:rsidRPr="00E72271" w:rsidRDefault="009616CC" w:rsidP="0013392F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t xml:space="preserve">Leo </w:t>
            </w:r>
            <w:proofErr w:type="spellStart"/>
            <w:r w:rsidRPr="00E72271">
              <w:rPr>
                <w:color w:val="0070C0"/>
                <w:lang w:val="fr-FR"/>
              </w:rPr>
              <w:t>Meister</w:t>
            </w:r>
            <w:proofErr w:type="spellEnd"/>
          </w:p>
        </w:tc>
      </w:tr>
      <w:tr w:rsidR="00FC7344" w:rsidRPr="00311619" w14:paraId="6A1E5F80" w14:textId="77777777" w:rsidTr="00EB19EE">
        <w:tc>
          <w:tcPr>
            <w:tcW w:w="3652" w:type="dxa"/>
          </w:tcPr>
          <w:p w14:paraId="3A535F97" w14:textId="092F335D" w:rsidR="009616CC" w:rsidRPr="00E72271" w:rsidRDefault="00E70118" w:rsidP="00627329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Année de construction agrandi</w:t>
            </w:r>
            <w:r>
              <w:rPr>
                <w:b/>
                <w:lang w:val="fr-FR"/>
              </w:rPr>
              <w:t>s</w:t>
            </w:r>
            <w:r>
              <w:rPr>
                <w:b/>
                <w:lang w:val="fr-FR"/>
              </w:rPr>
              <w:t>sement</w:t>
            </w:r>
            <w:r w:rsidR="00627329" w:rsidRPr="00E72271">
              <w:rPr>
                <w:b/>
                <w:lang w:val="fr-FR"/>
              </w:rPr>
              <w:t xml:space="preserve"> / </w:t>
            </w:r>
            <w:r>
              <w:rPr>
                <w:b/>
                <w:lang w:val="fr-FR"/>
              </w:rPr>
              <w:t>Nombre de couchettes</w:t>
            </w:r>
            <w:r w:rsidR="00B02A52">
              <w:rPr>
                <w:b/>
                <w:lang w:val="fr-FR"/>
              </w:rPr>
              <w:t xml:space="preserve"> </w:t>
            </w:r>
            <w:r w:rsidRPr="00E72271">
              <w:rPr>
                <w:b/>
                <w:lang w:val="fr-FR"/>
              </w:rPr>
              <w:t>/ Archite</w:t>
            </w:r>
            <w:r>
              <w:rPr>
                <w:b/>
                <w:lang w:val="fr-FR"/>
              </w:rPr>
              <w:t>cte</w:t>
            </w:r>
          </w:p>
        </w:tc>
        <w:tc>
          <w:tcPr>
            <w:tcW w:w="5812" w:type="dxa"/>
          </w:tcPr>
          <w:p w14:paraId="2B86F84D" w14:textId="63A2DACC" w:rsidR="00FC7344" w:rsidRPr="00E72271" w:rsidRDefault="00FC7344" w:rsidP="0013392F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t>1925</w:t>
            </w:r>
            <w:r w:rsidR="00B02A52">
              <w:rPr>
                <w:color w:val="0070C0"/>
                <w:lang w:val="fr-FR"/>
              </w:rPr>
              <w:t xml:space="preserve"> </w:t>
            </w:r>
            <w:r w:rsidRPr="00E72271">
              <w:rPr>
                <w:color w:val="0070C0"/>
                <w:lang w:val="fr-FR"/>
              </w:rPr>
              <w:t xml:space="preserve">/ </w:t>
            </w:r>
            <w:r w:rsidR="00E70118" w:rsidRPr="00E70118">
              <w:rPr>
                <w:color w:val="0070C0"/>
                <w:lang w:val="fr-FR"/>
              </w:rPr>
              <w:t xml:space="preserve">Nouveau bâtiment de remplacement </w:t>
            </w:r>
            <w:r w:rsidRPr="00E72271">
              <w:rPr>
                <w:color w:val="0070C0"/>
                <w:lang w:val="fr-FR"/>
              </w:rPr>
              <w:t>/ 28</w:t>
            </w:r>
          </w:p>
          <w:p w14:paraId="73F070A5" w14:textId="77777777" w:rsidR="009616CC" w:rsidRPr="00E72271" w:rsidRDefault="009616CC" w:rsidP="0013392F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t>Erich Baumann</w:t>
            </w:r>
          </w:p>
        </w:tc>
      </w:tr>
      <w:tr w:rsidR="00FC7344" w:rsidRPr="00E72271" w14:paraId="2512B3B6" w14:textId="77777777" w:rsidTr="00EB19EE">
        <w:tc>
          <w:tcPr>
            <w:tcW w:w="3652" w:type="dxa"/>
          </w:tcPr>
          <w:p w14:paraId="2A42B18E" w14:textId="72D238F2" w:rsidR="009616CC" w:rsidRPr="00E72271" w:rsidRDefault="00E70118" w:rsidP="0013392F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Année de construction agrandi</w:t>
            </w:r>
            <w:r>
              <w:rPr>
                <w:b/>
                <w:lang w:val="fr-FR"/>
              </w:rPr>
              <w:t>s</w:t>
            </w:r>
            <w:r>
              <w:rPr>
                <w:b/>
                <w:lang w:val="fr-FR"/>
              </w:rPr>
              <w:t>sement</w:t>
            </w:r>
            <w:r w:rsidRPr="00E72271">
              <w:rPr>
                <w:b/>
                <w:lang w:val="fr-FR"/>
              </w:rPr>
              <w:t xml:space="preserve"> / </w:t>
            </w:r>
            <w:r>
              <w:rPr>
                <w:b/>
                <w:lang w:val="fr-FR"/>
              </w:rPr>
              <w:t>Nombre de couchettes</w:t>
            </w:r>
            <w:r w:rsidR="00B02A52">
              <w:rPr>
                <w:b/>
                <w:lang w:val="fr-FR"/>
              </w:rPr>
              <w:t xml:space="preserve"> </w:t>
            </w:r>
            <w:r w:rsidRPr="00E72271">
              <w:rPr>
                <w:b/>
                <w:lang w:val="fr-FR"/>
              </w:rPr>
              <w:t xml:space="preserve">/ </w:t>
            </w:r>
            <w:r w:rsidRPr="00E72271">
              <w:rPr>
                <w:b/>
                <w:lang w:val="fr-FR"/>
              </w:rPr>
              <w:lastRenderedPageBreak/>
              <w:t>Archite</w:t>
            </w:r>
            <w:r>
              <w:rPr>
                <w:b/>
                <w:lang w:val="fr-FR"/>
              </w:rPr>
              <w:t>cte</w:t>
            </w:r>
          </w:p>
        </w:tc>
        <w:tc>
          <w:tcPr>
            <w:tcW w:w="5812" w:type="dxa"/>
          </w:tcPr>
          <w:p w14:paraId="5BA25852" w14:textId="3269E2D8" w:rsidR="00FC7344" w:rsidRPr="00E72271" w:rsidRDefault="00FC7344" w:rsidP="0013392F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lastRenderedPageBreak/>
              <w:t>1955</w:t>
            </w:r>
            <w:r w:rsidR="00B02A52">
              <w:rPr>
                <w:color w:val="0070C0"/>
                <w:lang w:val="fr-FR"/>
              </w:rPr>
              <w:t xml:space="preserve"> </w:t>
            </w:r>
            <w:r w:rsidRPr="00E72271">
              <w:rPr>
                <w:color w:val="0070C0"/>
                <w:lang w:val="fr-FR"/>
              </w:rPr>
              <w:t xml:space="preserve">/ </w:t>
            </w:r>
            <w:r w:rsidR="00E70118">
              <w:rPr>
                <w:color w:val="0070C0"/>
                <w:lang w:val="fr-FR"/>
              </w:rPr>
              <w:t>Extension</w:t>
            </w:r>
            <w:r w:rsidR="00B02A52">
              <w:rPr>
                <w:color w:val="0070C0"/>
                <w:lang w:val="fr-FR"/>
              </w:rPr>
              <w:t xml:space="preserve"> </w:t>
            </w:r>
            <w:r w:rsidRPr="00E72271">
              <w:rPr>
                <w:color w:val="0070C0"/>
                <w:lang w:val="fr-FR"/>
              </w:rPr>
              <w:t>/ 52</w:t>
            </w:r>
          </w:p>
          <w:p w14:paraId="7E23236B" w14:textId="180256B6" w:rsidR="009616CC" w:rsidRPr="00E72271" w:rsidRDefault="00956D20" w:rsidP="0013392F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Atelier construction SA</w:t>
            </w:r>
          </w:p>
        </w:tc>
      </w:tr>
      <w:tr w:rsidR="00FC7344" w:rsidRPr="00311619" w14:paraId="04B893BC" w14:textId="77777777" w:rsidTr="00EB19EE">
        <w:tc>
          <w:tcPr>
            <w:tcW w:w="3652" w:type="dxa"/>
          </w:tcPr>
          <w:p w14:paraId="59852010" w14:textId="05DF84AB" w:rsidR="009616CC" w:rsidRPr="00E72271" w:rsidRDefault="00E70118" w:rsidP="007049F0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lastRenderedPageBreak/>
              <w:t>Année de construction agrandi</w:t>
            </w:r>
            <w:r>
              <w:rPr>
                <w:b/>
                <w:lang w:val="fr-FR"/>
              </w:rPr>
              <w:t>s</w:t>
            </w:r>
            <w:r>
              <w:rPr>
                <w:b/>
                <w:lang w:val="fr-FR"/>
              </w:rPr>
              <w:t>sement</w:t>
            </w:r>
            <w:r w:rsidRPr="00E72271">
              <w:rPr>
                <w:b/>
                <w:lang w:val="fr-FR"/>
              </w:rPr>
              <w:t xml:space="preserve"> / </w:t>
            </w:r>
            <w:r>
              <w:rPr>
                <w:b/>
                <w:lang w:val="fr-FR"/>
              </w:rPr>
              <w:t>Nombre de couchettes</w:t>
            </w:r>
            <w:r w:rsidR="00B02A52">
              <w:rPr>
                <w:b/>
                <w:lang w:val="fr-FR"/>
              </w:rPr>
              <w:t xml:space="preserve"> </w:t>
            </w:r>
            <w:r w:rsidRPr="00E72271">
              <w:rPr>
                <w:b/>
                <w:lang w:val="fr-FR"/>
              </w:rPr>
              <w:t>/ Archite</w:t>
            </w:r>
            <w:r>
              <w:rPr>
                <w:b/>
                <w:lang w:val="fr-FR"/>
              </w:rPr>
              <w:t>cte</w:t>
            </w:r>
          </w:p>
        </w:tc>
        <w:tc>
          <w:tcPr>
            <w:tcW w:w="5812" w:type="dxa"/>
          </w:tcPr>
          <w:p w14:paraId="632BE292" w14:textId="0E7B7CA8" w:rsidR="00FC7344" w:rsidRPr="00E72271" w:rsidRDefault="00FC7344" w:rsidP="0013392F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t>1977</w:t>
            </w:r>
            <w:r w:rsidR="00B02A52">
              <w:rPr>
                <w:color w:val="0070C0"/>
                <w:lang w:val="fr-FR"/>
              </w:rPr>
              <w:t xml:space="preserve"> </w:t>
            </w:r>
            <w:r w:rsidRPr="00E72271">
              <w:rPr>
                <w:color w:val="0070C0"/>
                <w:lang w:val="fr-FR"/>
              </w:rPr>
              <w:t xml:space="preserve">/ </w:t>
            </w:r>
            <w:r w:rsidR="00E70118">
              <w:rPr>
                <w:color w:val="0070C0"/>
                <w:lang w:val="fr-FR"/>
              </w:rPr>
              <w:t>Rénovation comp</w:t>
            </w:r>
            <w:r w:rsidR="00EA47A6">
              <w:rPr>
                <w:color w:val="0070C0"/>
                <w:lang w:val="fr-FR"/>
              </w:rPr>
              <w:t>l</w:t>
            </w:r>
            <w:r w:rsidR="00E70118">
              <w:rPr>
                <w:color w:val="0070C0"/>
                <w:lang w:val="fr-FR"/>
              </w:rPr>
              <w:t>ète</w:t>
            </w:r>
            <w:r w:rsidR="00B02A52">
              <w:rPr>
                <w:color w:val="0070C0"/>
                <w:lang w:val="fr-FR"/>
              </w:rPr>
              <w:t xml:space="preserve"> </w:t>
            </w:r>
            <w:r w:rsidRPr="00E72271">
              <w:rPr>
                <w:color w:val="0070C0"/>
                <w:lang w:val="fr-FR"/>
              </w:rPr>
              <w:t>/ 50</w:t>
            </w:r>
          </w:p>
          <w:p w14:paraId="259FF64C" w14:textId="550EE115" w:rsidR="009616CC" w:rsidRPr="00E72271" w:rsidRDefault="009616CC" w:rsidP="0013392F">
            <w:pPr>
              <w:rPr>
                <w:lang w:val="fr-FR"/>
              </w:rPr>
            </w:pPr>
            <w:proofErr w:type="spellStart"/>
            <w:r w:rsidRPr="00E72271">
              <w:rPr>
                <w:color w:val="0070C0"/>
                <w:lang w:val="fr-FR"/>
              </w:rPr>
              <w:t>XY</w:t>
            </w:r>
            <w:proofErr w:type="spellEnd"/>
            <w:r w:rsidRPr="00E72271">
              <w:rPr>
                <w:color w:val="0070C0"/>
                <w:lang w:val="fr-FR"/>
              </w:rPr>
              <w:t xml:space="preserve"> Archite</w:t>
            </w:r>
            <w:r w:rsidR="00956D20">
              <w:rPr>
                <w:color w:val="0070C0"/>
                <w:lang w:val="fr-FR"/>
              </w:rPr>
              <w:t>ctes SA</w:t>
            </w:r>
          </w:p>
        </w:tc>
      </w:tr>
      <w:tr w:rsidR="009616CC" w:rsidRPr="00E72271" w14:paraId="574ED7F6" w14:textId="77777777" w:rsidTr="00EB19EE">
        <w:tc>
          <w:tcPr>
            <w:tcW w:w="3652" w:type="dxa"/>
          </w:tcPr>
          <w:p w14:paraId="380849C5" w14:textId="54D7153D" w:rsidR="009616CC" w:rsidRPr="00416917" w:rsidRDefault="00E70118" w:rsidP="00416917">
            <w:pPr>
              <w:rPr>
                <w:b/>
                <w:lang w:val="fr-CH"/>
              </w:rPr>
            </w:pPr>
            <w:r w:rsidRPr="00E70118">
              <w:rPr>
                <w:b/>
                <w:lang w:val="fr-FR"/>
              </w:rPr>
              <w:t>P</w:t>
            </w:r>
            <w:r w:rsidR="00416917">
              <w:rPr>
                <w:b/>
                <w:lang w:val="fr-FR"/>
              </w:rPr>
              <w:t>ropriété foncière terrain et bât</w:t>
            </w:r>
            <w:r w:rsidR="00416917">
              <w:rPr>
                <w:b/>
                <w:lang w:val="fr-FR"/>
              </w:rPr>
              <w:t>i</w:t>
            </w:r>
            <w:r w:rsidR="00416917">
              <w:rPr>
                <w:b/>
                <w:lang w:val="fr-FR"/>
              </w:rPr>
              <w:t>ment</w:t>
            </w:r>
          </w:p>
        </w:tc>
        <w:tc>
          <w:tcPr>
            <w:tcW w:w="5812" w:type="dxa"/>
          </w:tcPr>
          <w:p w14:paraId="3102E66E" w14:textId="01B81897" w:rsidR="009616CC" w:rsidRPr="00E72271" w:rsidRDefault="00416917" w:rsidP="00416917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 xml:space="preserve">Droit de superficie </w:t>
            </w:r>
            <w:r w:rsidRPr="00E72271">
              <w:rPr>
                <w:color w:val="0070C0"/>
                <w:lang w:val="fr-FR"/>
              </w:rPr>
              <w:t xml:space="preserve">/ </w:t>
            </w:r>
            <w:r w:rsidR="00E70118">
              <w:rPr>
                <w:color w:val="0070C0"/>
                <w:lang w:val="fr-FR"/>
              </w:rPr>
              <w:t>Propriété</w:t>
            </w:r>
            <w:r w:rsidR="009616CC" w:rsidRPr="00E72271">
              <w:rPr>
                <w:color w:val="0070C0"/>
                <w:lang w:val="fr-FR"/>
              </w:rPr>
              <w:t xml:space="preserve"> </w:t>
            </w:r>
          </w:p>
        </w:tc>
      </w:tr>
      <w:tr w:rsidR="00B46A2F" w:rsidRPr="00311619" w14:paraId="018D5692" w14:textId="77777777" w:rsidTr="00EB19EE">
        <w:tc>
          <w:tcPr>
            <w:tcW w:w="3652" w:type="dxa"/>
          </w:tcPr>
          <w:p w14:paraId="06BFD595" w14:textId="0FE6DDB7" w:rsidR="00B46A2F" w:rsidRPr="00E72271" w:rsidRDefault="00E70118" w:rsidP="00BF158A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Valeur d’assurance de la cabane</w:t>
            </w:r>
          </w:p>
        </w:tc>
        <w:tc>
          <w:tcPr>
            <w:tcW w:w="5812" w:type="dxa"/>
          </w:tcPr>
          <w:p w14:paraId="0871671C" w14:textId="3674FC6F" w:rsidR="00B46A2F" w:rsidRPr="00E72271" w:rsidRDefault="00E70118" w:rsidP="0013392F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Bâtiment</w:t>
            </w:r>
            <w:r w:rsidR="00AE5518" w:rsidRPr="00E72271">
              <w:rPr>
                <w:color w:val="0070C0"/>
                <w:lang w:val="fr-FR"/>
              </w:rPr>
              <w:t xml:space="preserve"> </w:t>
            </w:r>
            <w:r w:rsidR="00B46A2F" w:rsidRPr="00E72271">
              <w:rPr>
                <w:color w:val="0070C0"/>
                <w:lang w:val="fr-FR"/>
              </w:rPr>
              <w:t xml:space="preserve">CHF </w:t>
            </w:r>
            <w:r>
              <w:rPr>
                <w:color w:val="0070C0"/>
                <w:lang w:val="fr-FR"/>
              </w:rPr>
              <w:t>1'</w:t>
            </w:r>
            <w:r w:rsidR="00B46A2F" w:rsidRPr="00E72271">
              <w:rPr>
                <w:color w:val="0070C0"/>
                <w:lang w:val="fr-FR"/>
              </w:rPr>
              <w:t>850</w:t>
            </w:r>
            <w:r w:rsidR="00416917">
              <w:rPr>
                <w:color w:val="0070C0"/>
                <w:lang w:val="fr-FR"/>
              </w:rPr>
              <w:t>'</w:t>
            </w:r>
            <w:r w:rsidR="00B46A2F" w:rsidRPr="00E72271">
              <w:rPr>
                <w:color w:val="0070C0"/>
                <w:lang w:val="fr-FR"/>
              </w:rPr>
              <w:t>000</w:t>
            </w:r>
            <w:r w:rsidR="00416917">
              <w:rPr>
                <w:color w:val="0070C0"/>
                <w:lang w:val="fr-FR"/>
              </w:rPr>
              <w:t xml:space="preserve"> </w:t>
            </w:r>
            <w:r w:rsidR="00AE5518" w:rsidRPr="00E72271">
              <w:rPr>
                <w:color w:val="0070C0"/>
                <w:lang w:val="fr-FR"/>
              </w:rPr>
              <w:t xml:space="preserve">/ </w:t>
            </w:r>
            <w:r>
              <w:rPr>
                <w:color w:val="0070C0"/>
                <w:lang w:val="fr-FR"/>
              </w:rPr>
              <w:t>Mobilier</w:t>
            </w:r>
            <w:r w:rsidR="00AE5518" w:rsidRPr="00E72271">
              <w:rPr>
                <w:color w:val="0070C0"/>
                <w:lang w:val="fr-FR"/>
              </w:rPr>
              <w:t xml:space="preserve"> CHF 20</w:t>
            </w:r>
            <w:r w:rsidR="00AB0324">
              <w:rPr>
                <w:color w:val="0070C0"/>
                <w:lang w:val="fr-FR"/>
              </w:rPr>
              <w:t>0</w:t>
            </w:r>
            <w:r>
              <w:rPr>
                <w:color w:val="0070C0"/>
                <w:lang w:val="fr-FR"/>
              </w:rPr>
              <w:t>’</w:t>
            </w:r>
            <w:r w:rsidR="00AE5518" w:rsidRPr="00E72271">
              <w:rPr>
                <w:color w:val="0070C0"/>
                <w:lang w:val="fr-FR"/>
              </w:rPr>
              <w:t>00</w:t>
            </w:r>
            <w:r>
              <w:rPr>
                <w:color w:val="0070C0"/>
                <w:lang w:val="fr-FR"/>
              </w:rPr>
              <w:t>0</w:t>
            </w:r>
          </w:p>
        </w:tc>
      </w:tr>
    </w:tbl>
    <w:p w14:paraId="263ED7C3" w14:textId="77777777" w:rsidR="00FC7344" w:rsidRPr="00E72271" w:rsidRDefault="00FC7344" w:rsidP="00FC7344">
      <w:pPr>
        <w:rPr>
          <w:lang w:val="fr-FR"/>
        </w:rPr>
      </w:pPr>
    </w:p>
    <w:p w14:paraId="53E81A93" w14:textId="64F6EF02" w:rsidR="00CF7C62" w:rsidRPr="00E72271" w:rsidRDefault="00905D1B" w:rsidP="00CF7C62">
      <w:pPr>
        <w:pStyle w:val="berschrift2"/>
        <w:rPr>
          <w:rStyle w:val="Fett"/>
          <w:b w:val="0"/>
          <w:bCs w:val="0"/>
          <w:lang w:val="fr-FR"/>
        </w:rPr>
      </w:pPr>
      <w:bookmarkStart w:id="12" w:name="_Toc58944499"/>
      <w:r w:rsidRPr="00905D1B">
        <w:rPr>
          <w:rStyle w:val="Fett"/>
          <w:b w:val="0"/>
          <w:bCs w:val="0"/>
          <w:lang w:val="fr-FR"/>
        </w:rPr>
        <w:t>Etat du bâtiment existant</w:t>
      </w:r>
      <w:bookmarkEnd w:id="12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52"/>
        <w:gridCol w:w="5812"/>
      </w:tblGrid>
      <w:tr w:rsidR="00905D1B" w:rsidRPr="00E72271" w14:paraId="02061A73" w14:textId="77777777" w:rsidTr="00EB19EE">
        <w:tc>
          <w:tcPr>
            <w:tcW w:w="3652" w:type="dxa"/>
          </w:tcPr>
          <w:p w14:paraId="0A504A5E" w14:textId="1AA52830" w:rsidR="00203AAE" w:rsidRPr="00E72271" w:rsidRDefault="00905D1B" w:rsidP="0024700E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Date de l’état des lieux</w:t>
            </w:r>
          </w:p>
        </w:tc>
        <w:tc>
          <w:tcPr>
            <w:tcW w:w="5812" w:type="dxa"/>
          </w:tcPr>
          <w:p w14:paraId="4541A28F" w14:textId="77777777" w:rsidR="00203AAE" w:rsidRPr="00E72271" w:rsidRDefault="00B04A41" w:rsidP="00231DEA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t>28.07.2020</w:t>
            </w:r>
          </w:p>
        </w:tc>
      </w:tr>
      <w:tr w:rsidR="00905D1B" w:rsidRPr="00311619" w14:paraId="14B4B88E" w14:textId="77777777" w:rsidTr="00EB19EE">
        <w:tc>
          <w:tcPr>
            <w:tcW w:w="3652" w:type="dxa"/>
          </w:tcPr>
          <w:p w14:paraId="6458AD31" w14:textId="2DF813F5" w:rsidR="00B04A41" w:rsidRPr="00E72271" w:rsidRDefault="00905D1B" w:rsidP="00905D1B">
            <w:pPr>
              <w:jc w:val="both"/>
              <w:rPr>
                <w:b/>
                <w:lang w:val="fr-FR"/>
              </w:rPr>
            </w:pPr>
            <w:r>
              <w:rPr>
                <w:b/>
                <w:lang w:val="fr-FR"/>
              </w:rPr>
              <w:t>Participants à l’état des lieux</w:t>
            </w:r>
          </w:p>
        </w:tc>
        <w:tc>
          <w:tcPr>
            <w:tcW w:w="5812" w:type="dxa"/>
          </w:tcPr>
          <w:p w14:paraId="38F917AE" w14:textId="48A2BA6E" w:rsidR="00B04A41" w:rsidRPr="00E72271" w:rsidRDefault="00B04A41" w:rsidP="00231DEA">
            <w:pPr>
              <w:rPr>
                <w:color w:val="0070C0"/>
                <w:lang w:val="fr-FR"/>
              </w:rPr>
            </w:pPr>
            <w:proofErr w:type="spellStart"/>
            <w:r w:rsidRPr="00E72271">
              <w:rPr>
                <w:color w:val="0070C0"/>
                <w:lang w:val="fr-FR"/>
              </w:rPr>
              <w:t>xy</w:t>
            </w:r>
            <w:proofErr w:type="spellEnd"/>
            <w:r w:rsidRPr="00E72271">
              <w:rPr>
                <w:color w:val="0070C0"/>
                <w:lang w:val="fr-FR"/>
              </w:rPr>
              <w:t xml:space="preserve">, </w:t>
            </w:r>
            <w:r w:rsidR="00905D1B">
              <w:rPr>
                <w:color w:val="0070C0"/>
                <w:lang w:val="fr-FR"/>
              </w:rPr>
              <w:t>p</w:t>
            </w:r>
            <w:r w:rsidRPr="00E72271">
              <w:rPr>
                <w:color w:val="0070C0"/>
                <w:lang w:val="fr-FR"/>
              </w:rPr>
              <w:t>r</w:t>
            </w:r>
            <w:r w:rsidR="00905D1B">
              <w:rPr>
                <w:color w:val="0070C0"/>
                <w:lang w:val="fr-FR"/>
              </w:rPr>
              <w:t>ésident section</w:t>
            </w:r>
            <w:r w:rsidR="00416917">
              <w:rPr>
                <w:color w:val="0070C0"/>
                <w:lang w:val="fr-FR"/>
              </w:rPr>
              <w:t xml:space="preserve"> xxx CAS</w:t>
            </w:r>
          </w:p>
          <w:p w14:paraId="470E30BF" w14:textId="472135F1" w:rsidR="00B04A41" w:rsidRPr="00E72271" w:rsidRDefault="00B04A41" w:rsidP="00B04A41">
            <w:pPr>
              <w:rPr>
                <w:color w:val="0070C0"/>
                <w:lang w:val="fr-FR"/>
              </w:rPr>
            </w:pPr>
            <w:proofErr w:type="spellStart"/>
            <w:r w:rsidRPr="00E72271">
              <w:rPr>
                <w:color w:val="0070C0"/>
                <w:lang w:val="fr-FR"/>
              </w:rPr>
              <w:t>xy</w:t>
            </w:r>
            <w:proofErr w:type="spellEnd"/>
            <w:r w:rsidRPr="00E72271">
              <w:rPr>
                <w:color w:val="0070C0"/>
                <w:lang w:val="fr-FR"/>
              </w:rPr>
              <w:t xml:space="preserve">, </w:t>
            </w:r>
            <w:r w:rsidR="00905D1B">
              <w:rPr>
                <w:color w:val="0070C0"/>
                <w:lang w:val="fr-FR"/>
              </w:rPr>
              <w:t>responsable de la cabane</w:t>
            </w:r>
            <w:r w:rsidRPr="00E72271">
              <w:rPr>
                <w:color w:val="0070C0"/>
                <w:lang w:val="fr-FR"/>
              </w:rPr>
              <w:t xml:space="preserve"> </w:t>
            </w:r>
            <w:r w:rsidR="00905D1B">
              <w:rPr>
                <w:color w:val="0070C0"/>
                <w:lang w:val="fr-FR"/>
              </w:rPr>
              <w:t>section</w:t>
            </w:r>
            <w:r w:rsidR="00416917">
              <w:rPr>
                <w:color w:val="0070C0"/>
                <w:lang w:val="fr-FR"/>
              </w:rPr>
              <w:t xml:space="preserve"> xxx CAS</w:t>
            </w:r>
          </w:p>
          <w:p w14:paraId="0670F49E" w14:textId="3E0F5734" w:rsidR="00B04A41" w:rsidRPr="00E72271" w:rsidRDefault="00B04A41" w:rsidP="00231DEA">
            <w:pPr>
              <w:rPr>
                <w:color w:val="0070C0"/>
                <w:lang w:val="fr-FR"/>
              </w:rPr>
            </w:pPr>
            <w:proofErr w:type="spellStart"/>
            <w:r w:rsidRPr="00E72271">
              <w:rPr>
                <w:color w:val="0070C0"/>
                <w:lang w:val="fr-FR"/>
              </w:rPr>
              <w:t>xy</w:t>
            </w:r>
            <w:proofErr w:type="spellEnd"/>
            <w:r w:rsidRPr="00E72271">
              <w:rPr>
                <w:color w:val="0070C0"/>
                <w:lang w:val="fr-FR"/>
              </w:rPr>
              <w:t xml:space="preserve">, </w:t>
            </w:r>
            <w:proofErr w:type="spellStart"/>
            <w:r w:rsidR="00905D1B">
              <w:rPr>
                <w:color w:val="0070C0"/>
                <w:lang w:val="fr-FR"/>
              </w:rPr>
              <w:t>gardien</w:t>
            </w:r>
            <w:r w:rsidR="00905D1B">
              <w:rPr>
                <w:rFonts w:cstheme="minorHAnsi"/>
                <w:color w:val="0070C0"/>
                <w:lang w:val="fr-FR"/>
              </w:rPr>
              <w:t>·</w:t>
            </w:r>
            <w:r w:rsidR="00905D1B">
              <w:rPr>
                <w:color w:val="0070C0"/>
                <w:lang w:val="fr-FR"/>
              </w:rPr>
              <w:t>ne</w:t>
            </w:r>
            <w:proofErr w:type="spellEnd"/>
            <w:r w:rsidR="00905D1B">
              <w:rPr>
                <w:color w:val="0070C0"/>
                <w:lang w:val="fr-FR"/>
              </w:rPr>
              <w:t xml:space="preserve"> de cabane</w:t>
            </w:r>
          </w:p>
          <w:p w14:paraId="36651416" w14:textId="2098A100" w:rsidR="00B04A41" w:rsidRPr="00E72271" w:rsidRDefault="00B04A41" w:rsidP="00231DEA">
            <w:pPr>
              <w:rPr>
                <w:color w:val="0070C0"/>
                <w:lang w:val="fr-FR"/>
              </w:rPr>
            </w:pPr>
            <w:proofErr w:type="spellStart"/>
            <w:r w:rsidRPr="00E72271">
              <w:rPr>
                <w:color w:val="0070C0"/>
                <w:lang w:val="fr-FR"/>
              </w:rPr>
              <w:t>xy</w:t>
            </w:r>
            <w:proofErr w:type="spellEnd"/>
            <w:r w:rsidRPr="00E72271">
              <w:rPr>
                <w:color w:val="0070C0"/>
                <w:lang w:val="fr-FR"/>
              </w:rPr>
              <w:t xml:space="preserve">, </w:t>
            </w:r>
            <w:r w:rsidR="00905D1B">
              <w:rPr>
                <w:color w:val="0070C0"/>
                <w:lang w:val="fr-FR"/>
              </w:rPr>
              <w:t>commission Cabanes et Infrastructure</w:t>
            </w:r>
          </w:p>
          <w:p w14:paraId="5EC05CCB" w14:textId="52E13225" w:rsidR="00B04A41" w:rsidRPr="00E72271" w:rsidRDefault="00B04A41" w:rsidP="00231DEA">
            <w:pPr>
              <w:rPr>
                <w:color w:val="0070C0"/>
                <w:lang w:val="fr-FR"/>
              </w:rPr>
            </w:pPr>
            <w:proofErr w:type="spellStart"/>
            <w:r w:rsidRPr="00E72271">
              <w:rPr>
                <w:color w:val="0070C0"/>
                <w:lang w:val="fr-FR"/>
              </w:rPr>
              <w:t>xy</w:t>
            </w:r>
            <w:proofErr w:type="spellEnd"/>
            <w:r w:rsidRPr="00E72271">
              <w:rPr>
                <w:color w:val="0070C0"/>
                <w:lang w:val="fr-FR"/>
              </w:rPr>
              <w:t xml:space="preserve">, </w:t>
            </w:r>
            <w:r w:rsidR="00905D1B">
              <w:rPr>
                <w:color w:val="0070C0"/>
                <w:lang w:val="fr-FR"/>
              </w:rPr>
              <w:t>Secrétariat administratif du CAS</w:t>
            </w:r>
          </w:p>
        </w:tc>
      </w:tr>
    </w:tbl>
    <w:p w14:paraId="7418ED22" w14:textId="77777777" w:rsidR="00420B55" w:rsidRPr="00E72271" w:rsidRDefault="00420B55" w:rsidP="00E273B0">
      <w:pPr>
        <w:rPr>
          <w:lang w:val="fr-FR"/>
        </w:rPr>
      </w:pPr>
    </w:p>
    <w:p w14:paraId="7B4E317A" w14:textId="365DE766" w:rsidR="00E273B0" w:rsidRPr="00E72271" w:rsidRDefault="00905D1B" w:rsidP="00E273B0">
      <w:pPr>
        <w:rPr>
          <w:b/>
          <w:lang w:val="fr-FR"/>
        </w:rPr>
      </w:pPr>
      <w:r>
        <w:rPr>
          <w:b/>
          <w:lang w:val="fr-FR"/>
        </w:rPr>
        <w:t>ENVIRONS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52"/>
        <w:gridCol w:w="5812"/>
      </w:tblGrid>
      <w:tr w:rsidR="0005030D" w:rsidRPr="00311619" w14:paraId="2EB886D4" w14:textId="77777777" w:rsidTr="00EB19EE">
        <w:tc>
          <w:tcPr>
            <w:tcW w:w="3652" w:type="dxa"/>
          </w:tcPr>
          <w:p w14:paraId="01CD068B" w14:textId="65A7F8C1" w:rsidR="0005030D" w:rsidRPr="00E72271" w:rsidRDefault="00905D1B" w:rsidP="000A7D06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 xml:space="preserve">Y </w:t>
            </w:r>
            <w:proofErr w:type="spellStart"/>
            <w:r>
              <w:rPr>
                <w:b/>
                <w:lang w:val="fr-FR"/>
              </w:rPr>
              <w:t>a-t-il</w:t>
            </w:r>
            <w:proofErr w:type="spellEnd"/>
            <w:r>
              <w:rPr>
                <w:b/>
                <w:lang w:val="fr-FR"/>
              </w:rPr>
              <w:t xml:space="preserve"> des décharges ?</w:t>
            </w:r>
            <w:r w:rsidR="00F24A8D" w:rsidRPr="00E72271">
              <w:rPr>
                <w:b/>
                <w:lang w:val="fr-FR"/>
              </w:rPr>
              <w:t xml:space="preserve"> </w:t>
            </w:r>
            <w:r>
              <w:rPr>
                <w:b/>
                <w:lang w:val="fr-FR"/>
              </w:rPr>
              <w:t xml:space="preserve">Un Clean-Up </w:t>
            </w:r>
            <w:proofErr w:type="spellStart"/>
            <w:r>
              <w:rPr>
                <w:b/>
                <w:lang w:val="fr-FR"/>
              </w:rPr>
              <w:t>a-t-il</w:t>
            </w:r>
            <w:proofErr w:type="spellEnd"/>
            <w:r>
              <w:rPr>
                <w:b/>
                <w:lang w:val="fr-FR"/>
              </w:rPr>
              <w:t xml:space="preserve"> été réalisé ?</w:t>
            </w:r>
          </w:p>
        </w:tc>
        <w:tc>
          <w:tcPr>
            <w:tcW w:w="5812" w:type="dxa"/>
          </w:tcPr>
          <w:p w14:paraId="3180A14B" w14:textId="634CE600" w:rsidR="0005030D" w:rsidRPr="00E72271" w:rsidRDefault="00085DD7" w:rsidP="000A7D06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Pas de décharges</w:t>
            </w:r>
            <w:r w:rsidR="0005030D" w:rsidRPr="00E72271">
              <w:rPr>
                <w:color w:val="0070C0"/>
                <w:lang w:val="fr-FR"/>
              </w:rPr>
              <w:t>, Clean-</w:t>
            </w:r>
            <w:r>
              <w:rPr>
                <w:color w:val="0070C0"/>
                <w:lang w:val="fr-FR"/>
              </w:rPr>
              <w:t>U</w:t>
            </w:r>
            <w:r w:rsidR="0005030D" w:rsidRPr="00E72271">
              <w:rPr>
                <w:color w:val="0070C0"/>
                <w:lang w:val="fr-FR"/>
              </w:rPr>
              <w:t>p 2017</w:t>
            </w:r>
          </w:p>
        </w:tc>
      </w:tr>
      <w:tr w:rsidR="00BF4C40" w:rsidRPr="00E72271" w14:paraId="0048D8A7" w14:textId="77777777" w:rsidTr="00EB19EE">
        <w:tc>
          <w:tcPr>
            <w:tcW w:w="3652" w:type="dxa"/>
          </w:tcPr>
          <w:p w14:paraId="78192F8E" w14:textId="3C486372" w:rsidR="00BF4C40" w:rsidRPr="00E72271" w:rsidRDefault="00085DD7" w:rsidP="000A7D06">
            <w:pPr>
              <w:rPr>
                <w:b/>
                <w:lang w:val="fr-FR"/>
              </w:rPr>
            </w:pPr>
            <w:r w:rsidRPr="00085DD7">
              <w:rPr>
                <w:b/>
                <w:lang w:val="fr-FR"/>
              </w:rPr>
              <w:t xml:space="preserve">Y </w:t>
            </w:r>
            <w:proofErr w:type="spellStart"/>
            <w:r w:rsidRPr="00085DD7">
              <w:rPr>
                <w:b/>
                <w:lang w:val="fr-FR"/>
              </w:rPr>
              <w:t>a-t-il</w:t>
            </w:r>
            <w:proofErr w:type="spellEnd"/>
            <w:r w:rsidRPr="00085DD7">
              <w:rPr>
                <w:b/>
                <w:lang w:val="fr-FR"/>
              </w:rPr>
              <w:t xml:space="preserve"> des bâtiments secondaires et des infrastructures ? A quelles fins ?</w:t>
            </w:r>
          </w:p>
        </w:tc>
        <w:tc>
          <w:tcPr>
            <w:tcW w:w="5812" w:type="dxa"/>
          </w:tcPr>
          <w:p w14:paraId="794251CB" w14:textId="63388236" w:rsidR="00BF4C40" w:rsidRPr="00E72271" w:rsidRDefault="00BF4C40" w:rsidP="000A7D06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t>A</w:t>
            </w:r>
            <w:r w:rsidR="00085DD7">
              <w:rPr>
                <w:color w:val="0070C0"/>
                <w:lang w:val="fr-FR"/>
              </w:rPr>
              <w:t>ncienne cabane, sert d’atelier</w:t>
            </w:r>
          </w:p>
        </w:tc>
      </w:tr>
      <w:tr w:rsidR="0005030D" w:rsidRPr="00E72271" w14:paraId="567587CC" w14:textId="77777777" w:rsidTr="00EB19EE">
        <w:tc>
          <w:tcPr>
            <w:tcW w:w="3652" w:type="dxa"/>
          </w:tcPr>
          <w:p w14:paraId="05AC348C" w14:textId="236FE626" w:rsidR="0005030D" w:rsidRPr="00E72271" w:rsidRDefault="00085DD7" w:rsidP="000A7D06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Terrain à bâtir</w:t>
            </w:r>
          </w:p>
        </w:tc>
        <w:tc>
          <w:tcPr>
            <w:tcW w:w="5812" w:type="dxa"/>
          </w:tcPr>
          <w:p w14:paraId="3A6882FA" w14:textId="5BCC2ED9" w:rsidR="0005030D" w:rsidRPr="00E72271" w:rsidRDefault="00085DD7" w:rsidP="000A7D06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Terrain à bâtir stable</w:t>
            </w:r>
          </w:p>
        </w:tc>
      </w:tr>
    </w:tbl>
    <w:p w14:paraId="75E78209" w14:textId="77777777" w:rsidR="00B04A41" w:rsidRPr="00E72271" w:rsidRDefault="00B04A41" w:rsidP="00E273B0">
      <w:pPr>
        <w:rPr>
          <w:lang w:val="fr-FR"/>
        </w:rPr>
      </w:pPr>
    </w:p>
    <w:p w14:paraId="4D7486CF" w14:textId="3D6BD00E" w:rsidR="00420B55" w:rsidRPr="00E72271" w:rsidRDefault="00085DD7" w:rsidP="00E273B0">
      <w:pPr>
        <w:rPr>
          <w:b/>
          <w:lang w:val="fr-FR"/>
        </w:rPr>
      </w:pPr>
      <w:r>
        <w:rPr>
          <w:b/>
          <w:lang w:val="fr-FR"/>
        </w:rPr>
        <w:t>ENVELOPPE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52"/>
        <w:gridCol w:w="5812"/>
      </w:tblGrid>
      <w:tr w:rsidR="00B13D08" w:rsidRPr="00E72271" w14:paraId="6592DB92" w14:textId="77777777" w:rsidTr="00EB19EE">
        <w:tc>
          <w:tcPr>
            <w:tcW w:w="3652" w:type="dxa"/>
          </w:tcPr>
          <w:p w14:paraId="4F0D8419" w14:textId="19055583" w:rsidR="0024700E" w:rsidRPr="00E72271" w:rsidRDefault="0024700E" w:rsidP="00C87640">
            <w:pPr>
              <w:rPr>
                <w:b/>
                <w:lang w:val="fr-FR"/>
              </w:rPr>
            </w:pPr>
            <w:r w:rsidRPr="00E72271">
              <w:rPr>
                <w:b/>
                <w:lang w:val="fr-FR"/>
              </w:rPr>
              <w:t>Fa</w:t>
            </w:r>
            <w:r w:rsidR="00085DD7">
              <w:rPr>
                <w:b/>
                <w:lang w:val="fr-FR"/>
              </w:rPr>
              <w:t>ç</w:t>
            </w:r>
            <w:r w:rsidRPr="00E72271">
              <w:rPr>
                <w:b/>
                <w:lang w:val="fr-FR"/>
              </w:rPr>
              <w:t>ade</w:t>
            </w:r>
            <w:r w:rsidR="00085DD7">
              <w:rPr>
                <w:b/>
                <w:lang w:val="fr-FR"/>
              </w:rPr>
              <w:t> :</w:t>
            </w:r>
            <w:r w:rsidRPr="00E72271">
              <w:rPr>
                <w:b/>
                <w:lang w:val="fr-FR"/>
              </w:rPr>
              <w:t xml:space="preserve"> Mat</w:t>
            </w:r>
            <w:r w:rsidR="00085DD7">
              <w:rPr>
                <w:b/>
                <w:lang w:val="fr-FR"/>
              </w:rPr>
              <w:t>é</w:t>
            </w:r>
            <w:r w:rsidRPr="00E72271">
              <w:rPr>
                <w:b/>
                <w:lang w:val="fr-FR"/>
              </w:rPr>
              <w:t>ri</w:t>
            </w:r>
            <w:r w:rsidR="00085DD7">
              <w:rPr>
                <w:b/>
                <w:lang w:val="fr-FR"/>
              </w:rPr>
              <w:t>aux</w:t>
            </w:r>
            <w:r w:rsidRPr="00E72271">
              <w:rPr>
                <w:b/>
                <w:lang w:val="fr-FR"/>
              </w:rPr>
              <w:t xml:space="preserve">, </w:t>
            </w:r>
            <w:r w:rsidR="00085DD7">
              <w:rPr>
                <w:b/>
                <w:lang w:val="fr-FR"/>
              </w:rPr>
              <w:t>année de con</w:t>
            </w:r>
            <w:r w:rsidR="00085DD7">
              <w:rPr>
                <w:b/>
                <w:lang w:val="fr-FR"/>
              </w:rPr>
              <w:t>s</w:t>
            </w:r>
            <w:r w:rsidR="00085DD7">
              <w:rPr>
                <w:b/>
                <w:lang w:val="fr-FR"/>
              </w:rPr>
              <w:t>truction</w:t>
            </w:r>
            <w:r w:rsidRPr="00E72271">
              <w:rPr>
                <w:b/>
                <w:lang w:val="fr-FR"/>
              </w:rPr>
              <w:t xml:space="preserve">, </w:t>
            </w:r>
            <w:r w:rsidR="00085DD7">
              <w:rPr>
                <w:b/>
                <w:lang w:val="fr-FR"/>
              </w:rPr>
              <w:t>état</w:t>
            </w:r>
          </w:p>
        </w:tc>
        <w:tc>
          <w:tcPr>
            <w:tcW w:w="5812" w:type="dxa"/>
          </w:tcPr>
          <w:p w14:paraId="5491867A" w14:textId="2CF1944E" w:rsidR="0024700E" w:rsidRPr="00E72271" w:rsidRDefault="00085DD7" w:rsidP="00051B82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Maçonnerie en pierres naturelles</w:t>
            </w:r>
            <w:r w:rsidR="00F24A8D" w:rsidRPr="00E72271">
              <w:rPr>
                <w:color w:val="0070C0"/>
                <w:lang w:val="fr-FR"/>
              </w:rPr>
              <w:t xml:space="preserve">, </w:t>
            </w:r>
            <w:r>
              <w:rPr>
                <w:color w:val="0070C0"/>
                <w:lang w:val="fr-FR"/>
              </w:rPr>
              <w:t>année de construction</w:t>
            </w:r>
            <w:r w:rsidR="0024700E" w:rsidRPr="00E72271">
              <w:rPr>
                <w:color w:val="0070C0"/>
                <w:lang w:val="fr-FR"/>
              </w:rPr>
              <w:t xml:space="preserve"> 1930</w:t>
            </w:r>
            <w:r w:rsidR="00F24A8D" w:rsidRPr="00E72271">
              <w:rPr>
                <w:color w:val="0070C0"/>
                <w:lang w:val="fr-FR"/>
              </w:rPr>
              <w:t xml:space="preserve">, </w:t>
            </w:r>
            <w:r>
              <w:rPr>
                <w:color w:val="0070C0"/>
                <w:lang w:val="fr-FR"/>
              </w:rPr>
              <w:t>rénovée en</w:t>
            </w:r>
            <w:r w:rsidR="0024700E" w:rsidRPr="00E72271">
              <w:rPr>
                <w:color w:val="0070C0"/>
                <w:lang w:val="fr-FR"/>
              </w:rPr>
              <w:t xml:space="preserve"> 1975</w:t>
            </w:r>
            <w:r w:rsidR="00F24A8D" w:rsidRPr="00E72271">
              <w:rPr>
                <w:color w:val="0070C0"/>
                <w:lang w:val="fr-FR"/>
              </w:rPr>
              <w:t xml:space="preserve">, </w:t>
            </w:r>
          </w:p>
          <w:p w14:paraId="6DE0D687" w14:textId="11A8B6B1" w:rsidR="0024700E" w:rsidRPr="00E72271" w:rsidRDefault="00085DD7" w:rsidP="00051B82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Façade ouest perméable</w:t>
            </w:r>
          </w:p>
        </w:tc>
      </w:tr>
      <w:tr w:rsidR="00B13D08" w:rsidRPr="00311619" w14:paraId="5BECAB6D" w14:textId="77777777" w:rsidTr="00EB19EE">
        <w:tc>
          <w:tcPr>
            <w:tcW w:w="3652" w:type="dxa"/>
          </w:tcPr>
          <w:p w14:paraId="4DFE6AD9" w14:textId="75D5D90F" w:rsidR="0024700E" w:rsidRPr="00E72271" w:rsidRDefault="00085DD7" w:rsidP="00051B82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Isolation de la façade</w:t>
            </w:r>
          </w:p>
        </w:tc>
        <w:tc>
          <w:tcPr>
            <w:tcW w:w="5812" w:type="dxa"/>
          </w:tcPr>
          <w:p w14:paraId="3455D582" w14:textId="6A8D146A" w:rsidR="0024700E" w:rsidRPr="00E72271" w:rsidRDefault="006F4B95" w:rsidP="00051B82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Non isolé</w:t>
            </w:r>
            <w:r w:rsidR="00C87640">
              <w:rPr>
                <w:color w:val="0070C0"/>
                <w:lang w:val="fr-FR"/>
              </w:rPr>
              <w:t xml:space="preserve"> / Isolation thermique </w:t>
            </w:r>
            <w:proofErr w:type="spellStart"/>
            <w:r w:rsidR="00C87640">
              <w:rPr>
                <w:color w:val="0070C0"/>
                <w:lang w:val="fr-FR"/>
              </w:rPr>
              <w:t>10cm</w:t>
            </w:r>
            <w:proofErr w:type="spellEnd"/>
          </w:p>
        </w:tc>
      </w:tr>
      <w:tr w:rsidR="00B13D08" w:rsidRPr="00311619" w14:paraId="1F3E532F" w14:textId="77777777" w:rsidTr="00EB19EE">
        <w:tc>
          <w:tcPr>
            <w:tcW w:w="3652" w:type="dxa"/>
          </w:tcPr>
          <w:p w14:paraId="45BA50BF" w14:textId="7CAE4918" w:rsidR="0024700E" w:rsidRPr="00E72271" w:rsidRDefault="0024700E" w:rsidP="00C87640">
            <w:pPr>
              <w:rPr>
                <w:b/>
                <w:lang w:val="fr-FR"/>
              </w:rPr>
            </w:pPr>
            <w:r w:rsidRPr="00E72271">
              <w:rPr>
                <w:b/>
                <w:lang w:val="fr-FR"/>
              </w:rPr>
              <w:t>Fen</w:t>
            </w:r>
            <w:r w:rsidR="006F4B95">
              <w:rPr>
                <w:b/>
                <w:lang w:val="fr-FR"/>
              </w:rPr>
              <w:t>êtres :</w:t>
            </w:r>
            <w:r w:rsidRPr="00E72271">
              <w:rPr>
                <w:b/>
                <w:lang w:val="fr-FR"/>
              </w:rPr>
              <w:t xml:space="preserve"> Mat</w:t>
            </w:r>
            <w:r w:rsidR="006F4B95">
              <w:rPr>
                <w:b/>
                <w:lang w:val="fr-FR"/>
              </w:rPr>
              <w:t>ériaux</w:t>
            </w:r>
            <w:r w:rsidRPr="00E72271">
              <w:rPr>
                <w:b/>
                <w:lang w:val="fr-FR"/>
              </w:rPr>
              <w:t xml:space="preserve">, </w:t>
            </w:r>
            <w:r w:rsidR="006F4B95">
              <w:rPr>
                <w:b/>
                <w:lang w:val="fr-FR"/>
              </w:rPr>
              <w:t>année de construction</w:t>
            </w:r>
            <w:r w:rsidR="006F4B95" w:rsidRPr="00E72271">
              <w:rPr>
                <w:b/>
                <w:lang w:val="fr-FR"/>
              </w:rPr>
              <w:t xml:space="preserve">, </w:t>
            </w:r>
            <w:r w:rsidR="006F4B95">
              <w:rPr>
                <w:b/>
                <w:lang w:val="fr-FR"/>
              </w:rPr>
              <w:t>état</w:t>
            </w:r>
            <w:r w:rsidRPr="00E72271">
              <w:rPr>
                <w:b/>
                <w:lang w:val="fr-FR"/>
              </w:rPr>
              <w:t xml:space="preserve"> </w:t>
            </w:r>
          </w:p>
        </w:tc>
        <w:tc>
          <w:tcPr>
            <w:tcW w:w="5812" w:type="dxa"/>
          </w:tcPr>
          <w:p w14:paraId="17B89524" w14:textId="67C0B02C" w:rsidR="0024700E" w:rsidRPr="00E72271" w:rsidRDefault="00B13D08" w:rsidP="00051B82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Fenêtres en bois</w:t>
            </w:r>
            <w:r w:rsidR="0024700E" w:rsidRPr="00E72271">
              <w:rPr>
                <w:color w:val="0070C0"/>
                <w:lang w:val="fr-FR"/>
              </w:rPr>
              <w:t xml:space="preserve"> </w:t>
            </w:r>
            <w:r>
              <w:rPr>
                <w:color w:val="0070C0"/>
                <w:lang w:val="fr-FR"/>
              </w:rPr>
              <w:t>vitrage simple</w:t>
            </w:r>
            <w:r w:rsidR="00F24A8D" w:rsidRPr="00E72271">
              <w:rPr>
                <w:color w:val="0070C0"/>
                <w:lang w:val="fr-FR"/>
              </w:rPr>
              <w:t xml:space="preserve">, </w:t>
            </w:r>
            <w:r w:rsidR="0024700E" w:rsidRPr="00E72271">
              <w:rPr>
                <w:color w:val="0070C0"/>
                <w:lang w:val="fr-FR"/>
              </w:rPr>
              <w:t>1955</w:t>
            </w:r>
            <w:r w:rsidR="00F24A8D" w:rsidRPr="00E72271">
              <w:rPr>
                <w:color w:val="0070C0"/>
                <w:lang w:val="fr-FR"/>
              </w:rPr>
              <w:t xml:space="preserve">, </w:t>
            </w:r>
            <w:r>
              <w:rPr>
                <w:color w:val="0070C0"/>
                <w:lang w:val="fr-FR"/>
              </w:rPr>
              <w:t>problèmes de conde</w:t>
            </w:r>
            <w:r>
              <w:rPr>
                <w:color w:val="0070C0"/>
                <w:lang w:val="fr-FR"/>
              </w:rPr>
              <w:t>n</w:t>
            </w:r>
            <w:r>
              <w:rPr>
                <w:color w:val="0070C0"/>
                <w:lang w:val="fr-FR"/>
              </w:rPr>
              <w:t>sation</w:t>
            </w:r>
          </w:p>
        </w:tc>
      </w:tr>
      <w:tr w:rsidR="00B13D08" w:rsidRPr="00311619" w14:paraId="4EE925D3" w14:textId="77777777" w:rsidTr="00EB19EE">
        <w:tc>
          <w:tcPr>
            <w:tcW w:w="3652" w:type="dxa"/>
          </w:tcPr>
          <w:p w14:paraId="573109F9" w14:textId="45371B00" w:rsidR="0024700E" w:rsidRPr="00E72271" w:rsidRDefault="00B13D08" w:rsidP="00C87640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 xml:space="preserve">Volets </w:t>
            </w:r>
            <w:r w:rsidR="00420B55" w:rsidRPr="00E72271">
              <w:rPr>
                <w:b/>
                <w:lang w:val="fr-FR"/>
              </w:rPr>
              <w:t>:</w:t>
            </w:r>
            <w:r w:rsidR="0024700E" w:rsidRPr="00E72271">
              <w:rPr>
                <w:b/>
                <w:lang w:val="fr-FR"/>
              </w:rPr>
              <w:t xml:space="preserve"> </w:t>
            </w:r>
            <w:r w:rsidRPr="00E72271">
              <w:rPr>
                <w:b/>
                <w:lang w:val="fr-FR"/>
              </w:rPr>
              <w:t>Mat</w:t>
            </w:r>
            <w:r>
              <w:rPr>
                <w:b/>
                <w:lang w:val="fr-FR"/>
              </w:rPr>
              <w:t>ériaux</w:t>
            </w:r>
            <w:r w:rsidRPr="00E72271">
              <w:rPr>
                <w:b/>
                <w:lang w:val="fr-FR"/>
              </w:rPr>
              <w:t xml:space="preserve">, </w:t>
            </w:r>
            <w:r>
              <w:rPr>
                <w:b/>
                <w:lang w:val="fr-FR"/>
              </w:rPr>
              <w:t>année de con</w:t>
            </w:r>
            <w:r>
              <w:rPr>
                <w:b/>
                <w:lang w:val="fr-FR"/>
              </w:rPr>
              <w:t>s</w:t>
            </w:r>
            <w:r>
              <w:rPr>
                <w:b/>
                <w:lang w:val="fr-FR"/>
              </w:rPr>
              <w:t>truction</w:t>
            </w:r>
            <w:r w:rsidRPr="00E72271">
              <w:rPr>
                <w:b/>
                <w:lang w:val="fr-FR"/>
              </w:rPr>
              <w:t xml:space="preserve">, </w:t>
            </w:r>
            <w:r>
              <w:rPr>
                <w:b/>
                <w:lang w:val="fr-FR"/>
              </w:rPr>
              <w:t>état</w:t>
            </w:r>
          </w:p>
        </w:tc>
        <w:tc>
          <w:tcPr>
            <w:tcW w:w="5812" w:type="dxa"/>
          </w:tcPr>
          <w:p w14:paraId="0F5870B9" w14:textId="2B12FC2C" w:rsidR="0024700E" w:rsidRPr="00E72271" w:rsidRDefault="00B13D08" w:rsidP="00051B82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Volets en bois</w:t>
            </w:r>
            <w:r w:rsidR="0024700E" w:rsidRPr="00E72271">
              <w:rPr>
                <w:color w:val="0070C0"/>
                <w:lang w:val="fr-FR"/>
              </w:rPr>
              <w:t xml:space="preserve">, 1955, </w:t>
            </w:r>
            <w:r>
              <w:rPr>
                <w:color w:val="0070C0"/>
                <w:lang w:val="fr-FR"/>
              </w:rPr>
              <w:t>dégradés par les intempéries</w:t>
            </w:r>
          </w:p>
        </w:tc>
      </w:tr>
      <w:tr w:rsidR="00B13D08" w:rsidRPr="00311619" w14:paraId="69BEBBC1" w14:textId="77777777" w:rsidTr="00EB19EE">
        <w:tc>
          <w:tcPr>
            <w:tcW w:w="3652" w:type="dxa"/>
          </w:tcPr>
          <w:p w14:paraId="615CE777" w14:textId="122C056B" w:rsidR="0024700E" w:rsidRPr="00E72271" w:rsidRDefault="00B13D08" w:rsidP="00C87640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Toiture :</w:t>
            </w:r>
            <w:r w:rsidR="00C87640">
              <w:rPr>
                <w:b/>
                <w:lang w:val="fr-FR"/>
              </w:rPr>
              <w:t xml:space="preserve"> </w:t>
            </w:r>
            <w:r w:rsidRPr="00E72271">
              <w:rPr>
                <w:b/>
                <w:lang w:val="fr-FR"/>
              </w:rPr>
              <w:t>Mat</w:t>
            </w:r>
            <w:r>
              <w:rPr>
                <w:b/>
                <w:lang w:val="fr-FR"/>
              </w:rPr>
              <w:t>ériaux</w:t>
            </w:r>
            <w:r w:rsidRPr="00E72271">
              <w:rPr>
                <w:b/>
                <w:lang w:val="fr-FR"/>
              </w:rPr>
              <w:t xml:space="preserve">, </w:t>
            </w:r>
            <w:r>
              <w:rPr>
                <w:b/>
                <w:lang w:val="fr-FR"/>
              </w:rPr>
              <w:t>année de con</w:t>
            </w:r>
            <w:r>
              <w:rPr>
                <w:b/>
                <w:lang w:val="fr-FR"/>
              </w:rPr>
              <w:t>s</w:t>
            </w:r>
            <w:r>
              <w:rPr>
                <w:b/>
                <w:lang w:val="fr-FR"/>
              </w:rPr>
              <w:t>truction</w:t>
            </w:r>
            <w:r w:rsidRPr="00E72271">
              <w:rPr>
                <w:b/>
                <w:lang w:val="fr-FR"/>
              </w:rPr>
              <w:t xml:space="preserve">, </w:t>
            </w:r>
            <w:r>
              <w:rPr>
                <w:b/>
                <w:lang w:val="fr-FR"/>
              </w:rPr>
              <w:t>état</w:t>
            </w:r>
          </w:p>
        </w:tc>
        <w:tc>
          <w:tcPr>
            <w:tcW w:w="5812" w:type="dxa"/>
          </w:tcPr>
          <w:p w14:paraId="4428BBF0" w14:textId="132BA3B6" w:rsidR="0024700E" w:rsidRPr="00E72271" w:rsidRDefault="00B13D08" w:rsidP="00051B82">
            <w:pPr>
              <w:rPr>
                <w:lang w:val="fr-FR"/>
              </w:rPr>
            </w:pPr>
            <w:r>
              <w:rPr>
                <w:color w:val="0070C0"/>
                <w:lang w:val="fr-FR"/>
              </w:rPr>
              <w:t>Bardeaux d’</w:t>
            </w:r>
            <w:proofErr w:type="spellStart"/>
            <w:r>
              <w:rPr>
                <w:color w:val="0070C0"/>
                <w:lang w:val="fr-FR"/>
              </w:rPr>
              <w:t>Eternit</w:t>
            </w:r>
            <w:proofErr w:type="spellEnd"/>
            <w:r w:rsidR="0024700E" w:rsidRPr="00E72271">
              <w:rPr>
                <w:color w:val="0070C0"/>
                <w:lang w:val="fr-FR"/>
              </w:rPr>
              <w:t xml:space="preserve">, </w:t>
            </w:r>
            <w:r>
              <w:rPr>
                <w:color w:val="0070C0"/>
                <w:lang w:val="fr-FR"/>
              </w:rPr>
              <w:t xml:space="preserve">rénové et isolé en </w:t>
            </w:r>
            <w:r w:rsidR="0024700E" w:rsidRPr="00E72271">
              <w:rPr>
                <w:color w:val="0070C0"/>
                <w:lang w:val="fr-FR"/>
              </w:rPr>
              <w:t xml:space="preserve">2018 </w:t>
            </w:r>
          </w:p>
        </w:tc>
      </w:tr>
      <w:tr w:rsidR="00B13D08" w:rsidRPr="00311619" w14:paraId="4AB3982E" w14:textId="77777777" w:rsidTr="00EB19EE">
        <w:tc>
          <w:tcPr>
            <w:tcW w:w="3652" w:type="dxa"/>
          </w:tcPr>
          <w:p w14:paraId="5535C596" w14:textId="6173DB07" w:rsidR="00BF4C40" w:rsidRPr="00E72271" w:rsidRDefault="00B13D08" w:rsidP="00051B82">
            <w:pPr>
              <w:rPr>
                <w:b/>
                <w:lang w:val="fr-FR"/>
              </w:rPr>
            </w:pPr>
            <w:r w:rsidRPr="00B13D08">
              <w:rPr>
                <w:b/>
                <w:lang w:val="fr-FR"/>
              </w:rPr>
              <w:t>Panneaux solaires sur la façade, la toiture, aux alentours</w:t>
            </w:r>
            <w:r w:rsidR="00C87640">
              <w:rPr>
                <w:b/>
                <w:lang w:val="fr-FR"/>
              </w:rPr>
              <w:t>, exposition</w:t>
            </w:r>
          </w:p>
        </w:tc>
        <w:tc>
          <w:tcPr>
            <w:tcW w:w="5812" w:type="dxa"/>
          </w:tcPr>
          <w:p w14:paraId="384BDB2E" w14:textId="77777777" w:rsidR="00BF4C40" w:rsidRDefault="00BF4C40" w:rsidP="00051B82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t xml:space="preserve">5 </w:t>
            </w:r>
            <w:r w:rsidR="00B13D08">
              <w:rPr>
                <w:color w:val="0070C0"/>
                <w:lang w:val="fr-FR"/>
              </w:rPr>
              <w:t xml:space="preserve">modules </w:t>
            </w:r>
            <w:r w:rsidRPr="00E72271">
              <w:rPr>
                <w:color w:val="0070C0"/>
                <w:lang w:val="fr-FR"/>
              </w:rPr>
              <w:t>PV</w:t>
            </w:r>
            <w:r w:rsidR="00B13D08">
              <w:rPr>
                <w:color w:val="0070C0"/>
                <w:lang w:val="fr-FR"/>
              </w:rPr>
              <w:t xml:space="preserve"> sur la façade sud</w:t>
            </w:r>
            <w:r w:rsidR="00C87640">
              <w:rPr>
                <w:color w:val="0070C0"/>
                <w:lang w:val="fr-FR"/>
              </w:rPr>
              <w:t xml:space="preserve">, </w:t>
            </w:r>
            <w:proofErr w:type="spellStart"/>
            <w:r w:rsidR="00C87640">
              <w:rPr>
                <w:color w:val="0070C0"/>
                <w:lang w:val="fr-FR"/>
              </w:rPr>
              <w:t>tot</w:t>
            </w:r>
            <w:proofErr w:type="spellEnd"/>
            <w:r w:rsidR="00C87640">
              <w:rPr>
                <w:color w:val="0070C0"/>
                <w:lang w:val="fr-FR"/>
              </w:rPr>
              <w:t xml:space="preserve">. </w:t>
            </w:r>
            <w:proofErr w:type="spellStart"/>
            <w:r w:rsidR="00C87640">
              <w:rPr>
                <w:color w:val="0070C0"/>
                <w:lang w:val="fr-FR"/>
              </w:rPr>
              <w:t>10m2</w:t>
            </w:r>
            <w:proofErr w:type="spellEnd"/>
          </w:p>
          <w:p w14:paraId="0AE9E99B" w14:textId="5826BED5" w:rsidR="00C87640" w:rsidRPr="00E72271" w:rsidRDefault="00C87640" w:rsidP="00051B82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 xml:space="preserve">2 modules thermiques sur le toit SO, </w:t>
            </w:r>
            <w:proofErr w:type="spellStart"/>
            <w:r>
              <w:rPr>
                <w:color w:val="0070C0"/>
                <w:lang w:val="fr-FR"/>
              </w:rPr>
              <w:t>tot</w:t>
            </w:r>
            <w:proofErr w:type="spellEnd"/>
            <w:r>
              <w:rPr>
                <w:color w:val="0070C0"/>
                <w:lang w:val="fr-FR"/>
              </w:rPr>
              <w:t xml:space="preserve">. </w:t>
            </w:r>
            <w:proofErr w:type="spellStart"/>
            <w:r>
              <w:rPr>
                <w:color w:val="0070C0"/>
                <w:lang w:val="fr-FR"/>
              </w:rPr>
              <w:t>5m2</w:t>
            </w:r>
            <w:proofErr w:type="spellEnd"/>
          </w:p>
        </w:tc>
      </w:tr>
    </w:tbl>
    <w:p w14:paraId="66E1F161" w14:textId="77777777" w:rsidR="0024700E" w:rsidRPr="00E72271" w:rsidRDefault="0024700E" w:rsidP="00E273B0">
      <w:pPr>
        <w:rPr>
          <w:lang w:val="fr-FR"/>
        </w:rPr>
      </w:pPr>
    </w:p>
    <w:p w14:paraId="04F5F9D2" w14:textId="4D9BD498" w:rsidR="00420B55" w:rsidRPr="007432F3" w:rsidRDefault="00B13D08" w:rsidP="00E273B0">
      <w:pPr>
        <w:rPr>
          <w:b/>
        </w:rPr>
      </w:pPr>
      <w:r w:rsidRPr="00311619">
        <w:rPr>
          <w:b/>
        </w:rPr>
        <w:t>S</w:t>
      </w:r>
      <w:r w:rsidR="00F31A58" w:rsidRPr="00311619">
        <w:rPr>
          <w:b/>
        </w:rPr>
        <w:t xml:space="preserve">ECOND </w:t>
      </w:r>
      <w:proofErr w:type="spellStart"/>
      <w:r w:rsidR="00311619">
        <w:rPr>
          <w:b/>
        </w:rPr>
        <w:t>ŒUVRE</w:t>
      </w:r>
      <w:proofErr w:type="spellEnd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52"/>
        <w:gridCol w:w="5812"/>
      </w:tblGrid>
      <w:tr w:rsidR="00AF5018" w:rsidRPr="00311619" w14:paraId="0FC7466E" w14:textId="77777777" w:rsidTr="00EB19EE">
        <w:tc>
          <w:tcPr>
            <w:tcW w:w="3652" w:type="dxa"/>
          </w:tcPr>
          <w:p w14:paraId="6B7DB01F" w14:textId="11139D36" w:rsidR="0024700E" w:rsidRPr="00E72271" w:rsidRDefault="00B13D08" w:rsidP="00805DC0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Sols :</w:t>
            </w:r>
            <w:r w:rsidR="0024700E" w:rsidRPr="00E72271">
              <w:rPr>
                <w:b/>
                <w:lang w:val="fr-FR"/>
              </w:rPr>
              <w:t xml:space="preserve"> Mat</w:t>
            </w:r>
            <w:r>
              <w:rPr>
                <w:b/>
                <w:lang w:val="fr-FR"/>
              </w:rPr>
              <w:t>ériaux, état</w:t>
            </w:r>
          </w:p>
        </w:tc>
        <w:tc>
          <w:tcPr>
            <w:tcW w:w="5812" w:type="dxa"/>
          </w:tcPr>
          <w:p w14:paraId="4FDA965D" w14:textId="34A679BB" w:rsidR="0024700E" w:rsidRPr="00E72271" w:rsidRDefault="00B13D08" w:rsidP="00051B82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Carrelage</w:t>
            </w:r>
            <w:r w:rsidR="00C87640">
              <w:rPr>
                <w:color w:val="0070C0"/>
                <w:lang w:val="fr-FR"/>
              </w:rPr>
              <w:t xml:space="preserve"> </w:t>
            </w:r>
            <w:r w:rsidR="00805DC0" w:rsidRPr="00E72271">
              <w:rPr>
                <w:color w:val="0070C0"/>
                <w:lang w:val="fr-FR"/>
              </w:rPr>
              <w:t xml:space="preserve">/ </w:t>
            </w:r>
            <w:r>
              <w:rPr>
                <w:color w:val="0070C0"/>
                <w:lang w:val="fr-FR"/>
              </w:rPr>
              <w:t>l</w:t>
            </w:r>
            <w:r w:rsidR="00805DC0" w:rsidRPr="00E72271">
              <w:rPr>
                <w:color w:val="0070C0"/>
                <w:lang w:val="fr-FR"/>
              </w:rPr>
              <w:t xml:space="preserve">ino/ </w:t>
            </w:r>
            <w:r>
              <w:rPr>
                <w:color w:val="0070C0"/>
                <w:lang w:val="fr-FR"/>
              </w:rPr>
              <w:t>bois</w:t>
            </w:r>
            <w:r w:rsidR="00805DC0" w:rsidRPr="00E72271">
              <w:rPr>
                <w:color w:val="0070C0"/>
                <w:lang w:val="fr-FR"/>
              </w:rPr>
              <w:t xml:space="preserve">, 1955, </w:t>
            </w:r>
            <w:r>
              <w:rPr>
                <w:color w:val="0070C0"/>
                <w:lang w:val="fr-FR"/>
              </w:rPr>
              <w:t>rénovation nécessaire</w:t>
            </w:r>
            <w:r w:rsidR="0024700E" w:rsidRPr="00E72271">
              <w:rPr>
                <w:color w:val="0070C0"/>
                <w:lang w:val="fr-FR"/>
              </w:rPr>
              <w:t xml:space="preserve"> </w:t>
            </w:r>
          </w:p>
        </w:tc>
      </w:tr>
      <w:tr w:rsidR="00AF5018" w:rsidRPr="00311619" w14:paraId="29219E8F" w14:textId="77777777" w:rsidTr="00EB19EE">
        <w:tc>
          <w:tcPr>
            <w:tcW w:w="3652" w:type="dxa"/>
          </w:tcPr>
          <w:p w14:paraId="6AE598DD" w14:textId="606451ED" w:rsidR="0024700E" w:rsidRPr="00E72271" w:rsidRDefault="00B13D08" w:rsidP="00805DC0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Parois :</w:t>
            </w:r>
            <w:r w:rsidR="0024700E" w:rsidRPr="00E72271">
              <w:rPr>
                <w:b/>
                <w:lang w:val="fr-FR"/>
              </w:rPr>
              <w:t xml:space="preserve"> Mat</w:t>
            </w:r>
            <w:r>
              <w:rPr>
                <w:b/>
                <w:lang w:val="fr-FR"/>
              </w:rPr>
              <w:t>ériaux, état</w:t>
            </w:r>
          </w:p>
        </w:tc>
        <w:tc>
          <w:tcPr>
            <w:tcW w:w="5812" w:type="dxa"/>
          </w:tcPr>
          <w:p w14:paraId="05264B41" w14:textId="6B53391F" w:rsidR="0024700E" w:rsidRPr="00E72271" w:rsidRDefault="00B13D08" w:rsidP="00051B82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Carrelage</w:t>
            </w:r>
            <w:r w:rsidR="00C87640">
              <w:rPr>
                <w:color w:val="0070C0"/>
                <w:lang w:val="fr-FR"/>
              </w:rPr>
              <w:t xml:space="preserve"> </w:t>
            </w:r>
            <w:r w:rsidR="00805DC0" w:rsidRPr="00E72271">
              <w:rPr>
                <w:color w:val="0070C0"/>
                <w:lang w:val="fr-FR"/>
              </w:rPr>
              <w:t xml:space="preserve">/ </w:t>
            </w:r>
            <w:r>
              <w:rPr>
                <w:color w:val="0070C0"/>
                <w:lang w:val="fr-FR"/>
              </w:rPr>
              <w:t>crépi</w:t>
            </w:r>
            <w:r w:rsidR="00311619">
              <w:rPr>
                <w:color w:val="0070C0"/>
                <w:lang w:val="fr-FR"/>
              </w:rPr>
              <w:t xml:space="preserve"> </w:t>
            </w:r>
            <w:r w:rsidR="00805DC0" w:rsidRPr="00E72271">
              <w:rPr>
                <w:color w:val="0070C0"/>
                <w:lang w:val="fr-FR"/>
              </w:rPr>
              <w:t xml:space="preserve">/ </w:t>
            </w:r>
            <w:r>
              <w:rPr>
                <w:color w:val="0070C0"/>
                <w:lang w:val="fr-FR"/>
              </w:rPr>
              <w:t>bois</w:t>
            </w:r>
            <w:r w:rsidR="00805DC0" w:rsidRPr="00E72271">
              <w:rPr>
                <w:color w:val="0070C0"/>
                <w:lang w:val="fr-FR"/>
              </w:rPr>
              <w:t xml:space="preserve">, </w:t>
            </w:r>
            <w:r>
              <w:rPr>
                <w:color w:val="0070C0"/>
                <w:lang w:val="fr-FR"/>
              </w:rPr>
              <w:t>rénovation nécessaire</w:t>
            </w:r>
          </w:p>
        </w:tc>
      </w:tr>
      <w:tr w:rsidR="00AF5018" w:rsidRPr="00E72271" w14:paraId="289B549B" w14:textId="77777777" w:rsidTr="00EB19EE">
        <w:tc>
          <w:tcPr>
            <w:tcW w:w="3652" w:type="dxa"/>
          </w:tcPr>
          <w:p w14:paraId="09CC924B" w14:textId="650E86EA" w:rsidR="0024700E" w:rsidRPr="00E72271" w:rsidRDefault="00E76DAE" w:rsidP="00805DC0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Plafonds :</w:t>
            </w:r>
            <w:r w:rsidR="0024700E" w:rsidRPr="00E72271">
              <w:rPr>
                <w:b/>
                <w:lang w:val="fr-FR"/>
              </w:rPr>
              <w:t xml:space="preserve"> </w:t>
            </w:r>
            <w:r w:rsidRPr="00E72271">
              <w:rPr>
                <w:b/>
                <w:lang w:val="fr-FR"/>
              </w:rPr>
              <w:t>Mat</w:t>
            </w:r>
            <w:r>
              <w:rPr>
                <w:b/>
                <w:lang w:val="fr-FR"/>
              </w:rPr>
              <w:t>ériaux, état</w:t>
            </w:r>
          </w:p>
        </w:tc>
        <w:tc>
          <w:tcPr>
            <w:tcW w:w="5812" w:type="dxa"/>
          </w:tcPr>
          <w:p w14:paraId="0814FF85" w14:textId="41442ABC" w:rsidR="0024700E" w:rsidRPr="00E72271" w:rsidRDefault="00E76DAE" w:rsidP="00051B82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Bois</w:t>
            </w:r>
            <w:r w:rsidR="00805DC0" w:rsidRPr="00E72271">
              <w:rPr>
                <w:color w:val="0070C0"/>
                <w:lang w:val="fr-FR"/>
              </w:rPr>
              <w:t xml:space="preserve">, </w:t>
            </w:r>
            <w:r>
              <w:rPr>
                <w:color w:val="0070C0"/>
                <w:lang w:val="fr-FR"/>
              </w:rPr>
              <w:t>rénovation nécessaire</w:t>
            </w:r>
          </w:p>
        </w:tc>
      </w:tr>
      <w:tr w:rsidR="00AF5018" w:rsidRPr="00311619" w14:paraId="5E2B4659" w14:textId="77777777" w:rsidTr="00EB19EE">
        <w:tc>
          <w:tcPr>
            <w:tcW w:w="3652" w:type="dxa"/>
          </w:tcPr>
          <w:p w14:paraId="6A097621" w14:textId="01885491" w:rsidR="0024700E" w:rsidRPr="00E72271" w:rsidRDefault="00E76DAE" w:rsidP="00051B82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Aménagement intérieur : Matériaux, état</w:t>
            </w:r>
            <w:r w:rsidR="00F24A8D" w:rsidRPr="00E72271">
              <w:rPr>
                <w:b/>
                <w:lang w:val="fr-FR"/>
              </w:rPr>
              <w:t xml:space="preserve">  </w:t>
            </w:r>
          </w:p>
        </w:tc>
        <w:tc>
          <w:tcPr>
            <w:tcW w:w="5812" w:type="dxa"/>
          </w:tcPr>
          <w:p w14:paraId="0805B632" w14:textId="3175714D" w:rsidR="0024700E" w:rsidRPr="00E72271" w:rsidRDefault="00E76DAE" w:rsidP="00051B82">
            <w:pPr>
              <w:rPr>
                <w:color w:val="0070C0"/>
                <w:lang w:val="fr-FR"/>
              </w:rPr>
            </w:pPr>
            <w:r w:rsidRPr="00E76DAE">
              <w:rPr>
                <w:color w:val="0070C0"/>
                <w:lang w:val="fr-FR"/>
              </w:rPr>
              <w:t>En partie état original conservé et en bon état</w:t>
            </w:r>
          </w:p>
        </w:tc>
      </w:tr>
      <w:tr w:rsidR="00AF5018" w:rsidRPr="00311619" w14:paraId="3E7310A9" w14:textId="77777777" w:rsidTr="00EB19EE">
        <w:tc>
          <w:tcPr>
            <w:tcW w:w="3652" w:type="dxa"/>
          </w:tcPr>
          <w:p w14:paraId="3D36A849" w14:textId="3D46D59D" w:rsidR="0024700E" w:rsidRPr="00E72271" w:rsidRDefault="00E76DAE" w:rsidP="00051B82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Portes :</w:t>
            </w:r>
            <w:r w:rsidR="00276E32" w:rsidRPr="00E72271">
              <w:rPr>
                <w:b/>
                <w:lang w:val="fr-FR"/>
              </w:rPr>
              <w:t xml:space="preserve"> </w:t>
            </w:r>
            <w:r w:rsidRPr="00E72271">
              <w:rPr>
                <w:b/>
                <w:lang w:val="fr-FR"/>
              </w:rPr>
              <w:t>Mat</w:t>
            </w:r>
            <w:r>
              <w:rPr>
                <w:b/>
                <w:lang w:val="fr-FR"/>
              </w:rPr>
              <w:t>ériaux, état</w:t>
            </w:r>
          </w:p>
        </w:tc>
        <w:tc>
          <w:tcPr>
            <w:tcW w:w="5812" w:type="dxa"/>
          </w:tcPr>
          <w:p w14:paraId="74E2DE32" w14:textId="33EB1056" w:rsidR="0024700E" w:rsidRPr="00E72271" w:rsidRDefault="00C87640" w:rsidP="00051B82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Panneau composé bois</w:t>
            </w:r>
            <w:r w:rsidR="00E76DAE" w:rsidRPr="00E76DAE">
              <w:rPr>
                <w:color w:val="0070C0"/>
                <w:lang w:val="fr-FR"/>
              </w:rPr>
              <w:t>, non conformes à la protection contre l'incendie</w:t>
            </w:r>
          </w:p>
        </w:tc>
      </w:tr>
      <w:tr w:rsidR="00AF5018" w:rsidRPr="00311619" w14:paraId="2B798F65" w14:textId="77777777" w:rsidTr="00EB19EE">
        <w:tc>
          <w:tcPr>
            <w:tcW w:w="3652" w:type="dxa"/>
          </w:tcPr>
          <w:p w14:paraId="0DE0B770" w14:textId="6E37BCCF" w:rsidR="0024700E" w:rsidRPr="00E72271" w:rsidRDefault="00E76DAE" w:rsidP="00311619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Agencement de cuisine :</w:t>
            </w:r>
            <w:r w:rsidR="00276E32" w:rsidRPr="00E72271">
              <w:rPr>
                <w:b/>
                <w:lang w:val="fr-FR"/>
              </w:rPr>
              <w:t xml:space="preserve"> </w:t>
            </w:r>
            <w:r w:rsidRPr="00E72271">
              <w:rPr>
                <w:b/>
                <w:lang w:val="fr-FR"/>
              </w:rPr>
              <w:t>Mat</w:t>
            </w:r>
            <w:r>
              <w:rPr>
                <w:b/>
                <w:lang w:val="fr-FR"/>
              </w:rPr>
              <w:t>ériaux, état</w:t>
            </w:r>
          </w:p>
        </w:tc>
        <w:tc>
          <w:tcPr>
            <w:tcW w:w="5812" w:type="dxa"/>
          </w:tcPr>
          <w:p w14:paraId="00E9FC1D" w14:textId="01BC5790" w:rsidR="0024700E" w:rsidRPr="00E72271" w:rsidRDefault="00AF5018" w:rsidP="00EB19EE">
            <w:pPr>
              <w:rPr>
                <w:color w:val="0070C0"/>
                <w:lang w:val="fr-FR"/>
              </w:rPr>
            </w:pPr>
            <w:r w:rsidRPr="00AF5018">
              <w:rPr>
                <w:color w:val="0070C0"/>
                <w:lang w:val="fr-FR"/>
              </w:rPr>
              <w:t>Acier inox</w:t>
            </w:r>
            <w:r w:rsidR="00EB19EE" w:rsidRPr="00E72271">
              <w:rPr>
                <w:color w:val="0070C0"/>
                <w:lang w:val="fr-FR"/>
              </w:rPr>
              <w:t xml:space="preserve">, </w:t>
            </w:r>
            <w:r w:rsidR="00E76DAE">
              <w:rPr>
                <w:color w:val="0070C0"/>
                <w:lang w:val="fr-FR"/>
              </w:rPr>
              <w:t>bon état</w:t>
            </w:r>
            <w:r w:rsidR="00EB19EE" w:rsidRPr="00E72271">
              <w:rPr>
                <w:color w:val="0070C0"/>
                <w:lang w:val="fr-FR"/>
              </w:rPr>
              <w:t xml:space="preserve">, </w:t>
            </w:r>
            <w:r w:rsidR="00E76DAE">
              <w:rPr>
                <w:color w:val="0070C0"/>
                <w:lang w:val="fr-FR"/>
              </w:rPr>
              <w:t>rénové en</w:t>
            </w:r>
            <w:r w:rsidR="00EB19EE" w:rsidRPr="00E72271">
              <w:rPr>
                <w:color w:val="0070C0"/>
                <w:lang w:val="fr-FR"/>
              </w:rPr>
              <w:t xml:space="preserve"> 2008 </w:t>
            </w:r>
          </w:p>
        </w:tc>
      </w:tr>
      <w:tr w:rsidR="00AF5018" w:rsidRPr="00311619" w14:paraId="2339C087" w14:textId="77777777" w:rsidTr="00EB19EE">
        <w:tc>
          <w:tcPr>
            <w:tcW w:w="3652" w:type="dxa"/>
          </w:tcPr>
          <w:p w14:paraId="717EEBA2" w14:textId="37B2B0DC" w:rsidR="0024700E" w:rsidRPr="00E72271" w:rsidRDefault="00E76DAE" w:rsidP="00051B82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Installations sanitaires :</w:t>
            </w:r>
            <w:r w:rsidR="00276E32" w:rsidRPr="00E72271">
              <w:rPr>
                <w:b/>
                <w:lang w:val="fr-FR"/>
              </w:rPr>
              <w:t xml:space="preserve"> </w:t>
            </w:r>
            <w:r>
              <w:rPr>
                <w:b/>
                <w:lang w:val="fr-FR"/>
              </w:rPr>
              <w:t>Etat</w:t>
            </w:r>
          </w:p>
        </w:tc>
        <w:tc>
          <w:tcPr>
            <w:tcW w:w="5812" w:type="dxa"/>
          </w:tcPr>
          <w:p w14:paraId="2D22984E" w14:textId="416718DA" w:rsidR="0024700E" w:rsidRPr="00E72271" w:rsidRDefault="00E76DAE" w:rsidP="00051B82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Obsolètes et trop petites</w:t>
            </w:r>
            <w:r w:rsidR="00EB19EE" w:rsidRPr="00E72271">
              <w:rPr>
                <w:color w:val="0070C0"/>
                <w:lang w:val="fr-FR"/>
              </w:rPr>
              <w:t xml:space="preserve">, </w:t>
            </w:r>
            <w:r>
              <w:rPr>
                <w:color w:val="0070C0"/>
                <w:lang w:val="fr-FR"/>
              </w:rPr>
              <w:t>rénovation nécessaire</w:t>
            </w:r>
          </w:p>
        </w:tc>
      </w:tr>
    </w:tbl>
    <w:p w14:paraId="799BCCDD" w14:textId="77777777" w:rsidR="0024700E" w:rsidRPr="00E72271" w:rsidRDefault="0024700E" w:rsidP="00E273B0">
      <w:pPr>
        <w:rPr>
          <w:lang w:val="fr-FR"/>
        </w:rPr>
      </w:pPr>
    </w:p>
    <w:p w14:paraId="690F219C" w14:textId="5FE146E1" w:rsidR="00C360F1" w:rsidRPr="00E72271" w:rsidRDefault="00311619" w:rsidP="001021D0">
      <w:pPr>
        <w:pStyle w:val="berschrift2"/>
        <w:rPr>
          <w:lang w:val="fr-FR"/>
        </w:rPr>
      </w:pPr>
      <w:bookmarkStart w:id="13" w:name="_Toc58944500"/>
      <w:r>
        <w:rPr>
          <w:rStyle w:val="Fett"/>
          <w:b w:val="0"/>
          <w:bCs w:val="0"/>
          <w:lang w:val="fr-FR"/>
        </w:rPr>
        <w:lastRenderedPageBreak/>
        <w:t>Programme des locaux</w:t>
      </w:r>
      <w:bookmarkEnd w:id="13"/>
    </w:p>
    <w:p w14:paraId="04894A19" w14:textId="6068FF47" w:rsidR="007D6D75" w:rsidRPr="00E72271" w:rsidRDefault="00E76DAE" w:rsidP="007D6D75">
      <w:pPr>
        <w:rPr>
          <w:lang w:val="fr-FR"/>
        </w:rPr>
      </w:pPr>
      <w:proofErr w:type="gramStart"/>
      <w:r>
        <w:rPr>
          <w:b/>
          <w:lang w:val="fr-FR"/>
        </w:rPr>
        <w:t>ESPACE</w:t>
      </w:r>
      <w:r w:rsidR="00311619">
        <w:rPr>
          <w:b/>
          <w:lang w:val="fr-FR"/>
        </w:rPr>
        <w:t>S</w:t>
      </w:r>
      <w:proofErr w:type="gramEnd"/>
      <w:r>
        <w:rPr>
          <w:b/>
          <w:lang w:val="fr-FR"/>
        </w:rPr>
        <w:t xml:space="preserve"> DES H</w:t>
      </w:r>
      <w:r w:rsidR="00956D20">
        <w:rPr>
          <w:b/>
          <w:lang w:val="fr-FR"/>
        </w:rPr>
        <w:t>O</w:t>
      </w:r>
      <w:r>
        <w:rPr>
          <w:b/>
          <w:lang w:val="fr-FR"/>
        </w:rPr>
        <w:t>TES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1276"/>
        <w:gridCol w:w="2835"/>
        <w:gridCol w:w="2977"/>
      </w:tblGrid>
      <w:tr w:rsidR="00EB19EE" w:rsidRPr="00E72271" w14:paraId="7643698A" w14:textId="77777777" w:rsidTr="00B77890">
        <w:tc>
          <w:tcPr>
            <w:tcW w:w="2376" w:type="dxa"/>
          </w:tcPr>
          <w:p w14:paraId="21EC4E31" w14:textId="20AF0B0D" w:rsidR="00EB19EE" w:rsidRPr="00E72271" w:rsidRDefault="00E76DAE" w:rsidP="001021D0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Type</w:t>
            </w:r>
          </w:p>
        </w:tc>
        <w:tc>
          <w:tcPr>
            <w:tcW w:w="1276" w:type="dxa"/>
          </w:tcPr>
          <w:p w14:paraId="01806E9E" w14:textId="436D10B3" w:rsidR="00EB19EE" w:rsidRPr="00E72271" w:rsidRDefault="00E76DAE" w:rsidP="008249EB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Emplac</w:t>
            </w:r>
            <w:r>
              <w:rPr>
                <w:b/>
                <w:lang w:val="fr-FR"/>
              </w:rPr>
              <w:t>e</w:t>
            </w:r>
            <w:r>
              <w:rPr>
                <w:b/>
                <w:lang w:val="fr-FR"/>
              </w:rPr>
              <w:t>ment</w:t>
            </w:r>
          </w:p>
        </w:tc>
        <w:tc>
          <w:tcPr>
            <w:tcW w:w="2835" w:type="dxa"/>
          </w:tcPr>
          <w:p w14:paraId="37205B72" w14:textId="2561B670" w:rsidR="00EB19EE" w:rsidRPr="00E72271" w:rsidRDefault="00E76DAE" w:rsidP="008249EB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Etat actuel</w:t>
            </w:r>
          </w:p>
        </w:tc>
        <w:tc>
          <w:tcPr>
            <w:tcW w:w="2977" w:type="dxa"/>
          </w:tcPr>
          <w:p w14:paraId="6F60F928" w14:textId="4E5C7488" w:rsidR="00EB19EE" w:rsidRPr="00E72271" w:rsidRDefault="00E76DAE" w:rsidP="008249EB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Etat visé</w:t>
            </w:r>
          </w:p>
        </w:tc>
      </w:tr>
      <w:tr w:rsidR="00EB19EE" w:rsidRPr="00E72271" w14:paraId="5C338616" w14:textId="77777777" w:rsidTr="00B77890">
        <w:tc>
          <w:tcPr>
            <w:tcW w:w="2376" w:type="dxa"/>
          </w:tcPr>
          <w:p w14:paraId="1334D6A3" w14:textId="271C9B86" w:rsidR="00EB19EE" w:rsidRPr="00E72271" w:rsidRDefault="00E76DAE" w:rsidP="008249EB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Vestibule</w:t>
            </w:r>
          </w:p>
        </w:tc>
        <w:tc>
          <w:tcPr>
            <w:tcW w:w="1276" w:type="dxa"/>
          </w:tcPr>
          <w:p w14:paraId="6D1AD64C" w14:textId="09A6CD70" w:rsidR="00EB19EE" w:rsidRPr="00E72271" w:rsidRDefault="00B710F8" w:rsidP="00B710F8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Sous-sol</w:t>
            </w:r>
          </w:p>
        </w:tc>
        <w:tc>
          <w:tcPr>
            <w:tcW w:w="2835" w:type="dxa"/>
          </w:tcPr>
          <w:p w14:paraId="399C0C75" w14:textId="0692F45C" w:rsidR="00EB19EE" w:rsidRPr="00E72271" w:rsidRDefault="00491F82" w:rsidP="008249EB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Trop étroit</w:t>
            </w:r>
            <w:r w:rsidR="00EB19EE" w:rsidRPr="00E72271">
              <w:rPr>
                <w:color w:val="0070C0"/>
                <w:lang w:val="fr-FR"/>
              </w:rPr>
              <w:t xml:space="preserve"> </w:t>
            </w:r>
          </w:p>
        </w:tc>
        <w:tc>
          <w:tcPr>
            <w:tcW w:w="2977" w:type="dxa"/>
          </w:tcPr>
          <w:p w14:paraId="3296BF3E" w14:textId="0DB822BC" w:rsidR="00EB19EE" w:rsidRPr="00E72271" w:rsidRDefault="00491F82" w:rsidP="008249EB">
            <w:pPr>
              <w:rPr>
                <w:lang w:val="fr-FR"/>
              </w:rPr>
            </w:pPr>
            <w:r>
              <w:rPr>
                <w:color w:val="0070C0"/>
                <w:lang w:val="fr-FR"/>
              </w:rPr>
              <w:t>Agrandir</w:t>
            </w:r>
          </w:p>
        </w:tc>
      </w:tr>
      <w:tr w:rsidR="00EB19EE" w:rsidRPr="00E72271" w14:paraId="5FE420B1" w14:textId="77777777" w:rsidTr="00B77890">
        <w:tc>
          <w:tcPr>
            <w:tcW w:w="2376" w:type="dxa"/>
          </w:tcPr>
          <w:p w14:paraId="3FABEEA8" w14:textId="7FDDEE6D" w:rsidR="00EB19EE" w:rsidRPr="00E72271" w:rsidRDefault="00491F82" w:rsidP="008249EB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Local à chaussures</w:t>
            </w:r>
          </w:p>
        </w:tc>
        <w:tc>
          <w:tcPr>
            <w:tcW w:w="1276" w:type="dxa"/>
          </w:tcPr>
          <w:p w14:paraId="41EF75C1" w14:textId="289CC208" w:rsidR="00EB19EE" w:rsidRPr="00E72271" w:rsidRDefault="00B710F8" w:rsidP="008249EB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Sous-sol</w:t>
            </w:r>
          </w:p>
        </w:tc>
        <w:tc>
          <w:tcPr>
            <w:tcW w:w="2835" w:type="dxa"/>
          </w:tcPr>
          <w:p w14:paraId="1A8534F9" w14:textId="72174FDC" w:rsidR="00EB19EE" w:rsidRPr="00E72271" w:rsidRDefault="00491F82" w:rsidP="008249EB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Adéquat</w:t>
            </w:r>
          </w:p>
        </w:tc>
        <w:tc>
          <w:tcPr>
            <w:tcW w:w="2977" w:type="dxa"/>
          </w:tcPr>
          <w:p w14:paraId="034DEF5B" w14:textId="2F36FB7A" w:rsidR="00EB19EE" w:rsidRPr="00E72271" w:rsidRDefault="00491F82" w:rsidP="008249EB">
            <w:pPr>
              <w:rPr>
                <w:lang w:val="fr-FR"/>
              </w:rPr>
            </w:pPr>
            <w:r>
              <w:rPr>
                <w:color w:val="0070C0"/>
                <w:lang w:val="fr-FR"/>
              </w:rPr>
              <w:t>Inchangé</w:t>
            </w:r>
          </w:p>
        </w:tc>
      </w:tr>
      <w:tr w:rsidR="00EB19EE" w:rsidRPr="00E72271" w14:paraId="4B965C20" w14:textId="77777777" w:rsidTr="00B77890">
        <w:tc>
          <w:tcPr>
            <w:tcW w:w="2376" w:type="dxa"/>
          </w:tcPr>
          <w:p w14:paraId="4DC70DB4" w14:textId="4CFCFBE9" w:rsidR="00EB19EE" w:rsidRPr="00E72271" w:rsidRDefault="00491F82" w:rsidP="008249EB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Local de séchage</w:t>
            </w:r>
          </w:p>
        </w:tc>
        <w:tc>
          <w:tcPr>
            <w:tcW w:w="1276" w:type="dxa"/>
          </w:tcPr>
          <w:p w14:paraId="68659658" w14:textId="77777777" w:rsidR="00EB19EE" w:rsidRPr="00E72271" w:rsidRDefault="00E87BA1" w:rsidP="008249EB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t>-</w:t>
            </w:r>
          </w:p>
        </w:tc>
        <w:tc>
          <w:tcPr>
            <w:tcW w:w="2835" w:type="dxa"/>
          </w:tcPr>
          <w:p w14:paraId="1C4593A6" w14:textId="68A00866" w:rsidR="00EB19EE" w:rsidRPr="00E72271" w:rsidRDefault="00491F82" w:rsidP="008249EB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Aucun</w:t>
            </w:r>
          </w:p>
        </w:tc>
        <w:tc>
          <w:tcPr>
            <w:tcW w:w="2977" w:type="dxa"/>
          </w:tcPr>
          <w:p w14:paraId="343E0D70" w14:textId="7C69797C" w:rsidR="00EB19EE" w:rsidRPr="00E72271" w:rsidRDefault="00EB19EE" w:rsidP="008249EB">
            <w:pPr>
              <w:rPr>
                <w:lang w:val="fr-FR"/>
              </w:rPr>
            </w:pPr>
            <w:r w:rsidRPr="00E72271">
              <w:rPr>
                <w:color w:val="0070C0"/>
                <w:lang w:val="fr-FR"/>
              </w:rPr>
              <w:t>N</w:t>
            </w:r>
            <w:r w:rsidR="00491F82">
              <w:rPr>
                <w:color w:val="0070C0"/>
                <w:lang w:val="fr-FR"/>
              </w:rPr>
              <w:t>ouveau local de séchage</w:t>
            </w:r>
          </w:p>
        </w:tc>
      </w:tr>
      <w:tr w:rsidR="00EB19EE" w:rsidRPr="00311619" w14:paraId="02B9EC3E" w14:textId="77777777" w:rsidTr="00B77890">
        <w:tc>
          <w:tcPr>
            <w:tcW w:w="2376" w:type="dxa"/>
          </w:tcPr>
          <w:p w14:paraId="62591AAE" w14:textId="17F523EE" w:rsidR="00EB19EE" w:rsidRPr="00E72271" w:rsidRDefault="00491F82" w:rsidP="008249EB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Cage d’escalier</w:t>
            </w:r>
          </w:p>
        </w:tc>
        <w:tc>
          <w:tcPr>
            <w:tcW w:w="1276" w:type="dxa"/>
          </w:tcPr>
          <w:p w14:paraId="0F616400" w14:textId="29363B36" w:rsidR="00EB19EE" w:rsidRPr="00E72271" w:rsidRDefault="00B710F8" w:rsidP="008249EB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Sous-sol</w:t>
            </w:r>
            <w:r w:rsidR="00E87BA1" w:rsidRPr="00E72271">
              <w:rPr>
                <w:color w:val="0070C0"/>
                <w:lang w:val="fr-FR"/>
              </w:rPr>
              <w:t xml:space="preserve"> </w:t>
            </w:r>
            <w:r w:rsidR="00EB19EE" w:rsidRPr="00E72271">
              <w:rPr>
                <w:color w:val="0070C0"/>
                <w:lang w:val="fr-FR"/>
              </w:rPr>
              <w:t xml:space="preserve">- </w:t>
            </w:r>
            <w:r w:rsidR="00491F82">
              <w:rPr>
                <w:color w:val="0070C0"/>
                <w:lang w:val="fr-FR"/>
              </w:rPr>
              <w:t>C</w:t>
            </w:r>
            <w:r w:rsidR="001041D4">
              <w:rPr>
                <w:color w:val="0070C0"/>
                <w:lang w:val="fr-FR"/>
              </w:rPr>
              <w:t>ombles</w:t>
            </w:r>
          </w:p>
        </w:tc>
        <w:tc>
          <w:tcPr>
            <w:tcW w:w="2835" w:type="dxa"/>
          </w:tcPr>
          <w:p w14:paraId="2645FEDC" w14:textId="07D6CCAD" w:rsidR="00EB19EE" w:rsidRPr="00E72271" w:rsidRDefault="00491F82" w:rsidP="008249EB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Escalier raide</w:t>
            </w:r>
            <w:r w:rsidR="00EB19EE" w:rsidRPr="00E72271">
              <w:rPr>
                <w:color w:val="0070C0"/>
                <w:lang w:val="fr-FR"/>
              </w:rPr>
              <w:t xml:space="preserve">, </w:t>
            </w:r>
            <w:r>
              <w:rPr>
                <w:color w:val="0070C0"/>
                <w:lang w:val="fr-FR"/>
              </w:rPr>
              <w:t>dangereux et</w:t>
            </w:r>
            <w:r w:rsidR="00EB19EE" w:rsidRPr="00E72271">
              <w:rPr>
                <w:color w:val="0070C0"/>
                <w:lang w:val="fr-FR"/>
              </w:rPr>
              <w:t xml:space="preserve"> n</w:t>
            </w:r>
            <w:r>
              <w:rPr>
                <w:color w:val="0070C0"/>
                <w:lang w:val="fr-FR"/>
              </w:rPr>
              <w:t>on conforme aux exigences en matière de voies d’évacuation</w:t>
            </w:r>
          </w:p>
        </w:tc>
        <w:tc>
          <w:tcPr>
            <w:tcW w:w="2977" w:type="dxa"/>
          </w:tcPr>
          <w:p w14:paraId="664F13DD" w14:textId="6CBA1570" w:rsidR="00EB19EE" w:rsidRPr="00E72271" w:rsidRDefault="00C544AD" w:rsidP="00051B82">
            <w:pPr>
              <w:rPr>
                <w:lang w:val="fr-FR"/>
              </w:rPr>
            </w:pPr>
            <w:r>
              <w:rPr>
                <w:color w:val="0070C0"/>
                <w:lang w:val="fr-FR"/>
              </w:rPr>
              <w:t xml:space="preserve">Examiner la praticabilité et la conformité aux exigences en matière de voies d’évacuation </w:t>
            </w:r>
          </w:p>
        </w:tc>
      </w:tr>
      <w:tr w:rsidR="00EB19EE" w:rsidRPr="00E72271" w14:paraId="6763BEB0" w14:textId="77777777" w:rsidTr="00B77890">
        <w:tc>
          <w:tcPr>
            <w:tcW w:w="2376" w:type="dxa"/>
          </w:tcPr>
          <w:p w14:paraId="31A8A9AA" w14:textId="5C7F43B8" w:rsidR="00EB19EE" w:rsidRPr="00E72271" w:rsidRDefault="00C544AD" w:rsidP="00B77890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Nombre de toilettes dames</w:t>
            </w:r>
          </w:p>
        </w:tc>
        <w:tc>
          <w:tcPr>
            <w:tcW w:w="1276" w:type="dxa"/>
          </w:tcPr>
          <w:p w14:paraId="2E81BFDE" w14:textId="1103DAF0" w:rsidR="00EB19EE" w:rsidRPr="00E72271" w:rsidRDefault="00B710F8" w:rsidP="006203E0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Sous-sol</w:t>
            </w:r>
          </w:p>
        </w:tc>
        <w:tc>
          <w:tcPr>
            <w:tcW w:w="2835" w:type="dxa"/>
          </w:tcPr>
          <w:p w14:paraId="42AA81B6" w14:textId="370F1754" w:rsidR="00EB19EE" w:rsidRPr="00E72271" w:rsidRDefault="00EB19EE" w:rsidP="006203E0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t>1 WC</w:t>
            </w:r>
            <w:r w:rsidR="00DB0899" w:rsidRPr="00E72271">
              <w:rPr>
                <w:color w:val="0070C0"/>
                <w:lang w:val="fr-FR"/>
              </w:rPr>
              <w:t xml:space="preserve"> </w:t>
            </w:r>
            <w:r w:rsidR="00C544AD">
              <w:rPr>
                <w:color w:val="0070C0"/>
                <w:lang w:val="fr-FR"/>
              </w:rPr>
              <w:t>d</w:t>
            </w:r>
            <w:r w:rsidR="00DB0899" w:rsidRPr="00E72271">
              <w:rPr>
                <w:color w:val="0070C0"/>
                <w:lang w:val="fr-FR"/>
              </w:rPr>
              <w:t>ame</w:t>
            </w:r>
            <w:r w:rsidR="00C544AD">
              <w:rPr>
                <w:color w:val="0070C0"/>
                <w:lang w:val="fr-FR"/>
              </w:rPr>
              <w:t>s</w:t>
            </w:r>
          </w:p>
        </w:tc>
        <w:tc>
          <w:tcPr>
            <w:tcW w:w="2977" w:type="dxa"/>
          </w:tcPr>
          <w:p w14:paraId="223F09B2" w14:textId="20EE0B9B" w:rsidR="00EB19EE" w:rsidRPr="00E72271" w:rsidRDefault="00EB19EE" w:rsidP="008249EB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t xml:space="preserve">3 </w:t>
            </w:r>
            <w:r w:rsidR="00C544AD">
              <w:rPr>
                <w:color w:val="0070C0"/>
                <w:lang w:val="fr-FR"/>
              </w:rPr>
              <w:t>toilettes neutres</w:t>
            </w:r>
          </w:p>
        </w:tc>
      </w:tr>
      <w:tr w:rsidR="00EB19EE" w:rsidRPr="00E72271" w14:paraId="2FABFDD7" w14:textId="77777777" w:rsidTr="00B77890">
        <w:tc>
          <w:tcPr>
            <w:tcW w:w="2376" w:type="dxa"/>
          </w:tcPr>
          <w:p w14:paraId="78975BA6" w14:textId="60B230EC" w:rsidR="00EB19EE" w:rsidRPr="00E72271" w:rsidRDefault="00C544AD" w:rsidP="00B77890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Nombre de toilettes messieurs</w:t>
            </w:r>
          </w:p>
        </w:tc>
        <w:tc>
          <w:tcPr>
            <w:tcW w:w="1276" w:type="dxa"/>
          </w:tcPr>
          <w:p w14:paraId="61A3D6DB" w14:textId="0F6FB2C7" w:rsidR="00EB19EE" w:rsidRPr="00E72271" w:rsidRDefault="00B710F8" w:rsidP="006203E0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Sous-sol</w:t>
            </w:r>
          </w:p>
        </w:tc>
        <w:tc>
          <w:tcPr>
            <w:tcW w:w="2835" w:type="dxa"/>
          </w:tcPr>
          <w:p w14:paraId="65766A98" w14:textId="112EB21B" w:rsidR="00EB19EE" w:rsidRPr="00E72271" w:rsidRDefault="00EB19EE" w:rsidP="006203E0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t>2 WC</w:t>
            </w:r>
            <w:r w:rsidR="00DB0899" w:rsidRPr="00E72271">
              <w:rPr>
                <w:color w:val="0070C0"/>
                <w:lang w:val="fr-FR"/>
              </w:rPr>
              <w:t xml:space="preserve"> </w:t>
            </w:r>
            <w:r w:rsidR="00C544AD">
              <w:rPr>
                <w:color w:val="0070C0"/>
                <w:lang w:val="fr-FR"/>
              </w:rPr>
              <w:t>messieurs</w:t>
            </w:r>
          </w:p>
        </w:tc>
        <w:tc>
          <w:tcPr>
            <w:tcW w:w="2977" w:type="dxa"/>
          </w:tcPr>
          <w:p w14:paraId="0AE43DA9" w14:textId="32B07D38" w:rsidR="00EB19EE" w:rsidRPr="00E72271" w:rsidRDefault="00C544AD" w:rsidP="008249EB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Voir ci-dessus</w:t>
            </w:r>
          </w:p>
          <w:p w14:paraId="711E3A35" w14:textId="77777777" w:rsidR="00EB19EE" w:rsidRPr="00E72271" w:rsidRDefault="00EB19EE" w:rsidP="008249EB">
            <w:pPr>
              <w:rPr>
                <w:color w:val="0070C0"/>
                <w:lang w:val="fr-FR"/>
              </w:rPr>
            </w:pPr>
          </w:p>
        </w:tc>
      </w:tr>
      <w:tr w:rsidR="00EB19EE" w:rsidRPr="00311619" w14:paraId="07424E20" w14:textId="77777777" w:rsidTr="00B77890">
        <w:tc>
          <w:tcPr>
            <w:tcW w:w="2376" w:type="dxa"/>
          </w:tcPr>
          <w:p w14:paraId="7435DADF" w14:textId="314D3D15" w:rsidR="00EB19EE" w:rsidRPr="00E72271" w:rsidRDefault="00C544AD" w:rsidP="00311619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Nombre d’u</w:t>
            </w:r>
            <w:r w:rsidR="00A73CD2" w:rsidRPr="00E72271">
              <w:rPr>
                <w:b/>
                <w:lang w:val="fr-FR"/>
              </w:rPr>
              <w:t>rin</w:t>
            </w:r>
            <w:r w:rsidR="00311619">
              <w:rPr>
                <w:b/>
                <w:lang w:val="fr-FR"/>
              </w:rPr>
              <w:t>oirs</w:t>
            </w:r>
          </w:p>
        </w:tc>
        <w:tc>
          <w:tcPr>
            <w:tcW w:w="1276" w:type="dxa"/>
          </w:tcPr>
          <w:p w14:paraId="511A9EF0" w14:textId="77777777" w:rsidR="00EB19EE" w:rsidRPr="00E72271" w:rsidRDefault="00EB19EE" w:rsidP="006203E0">
            <w:pPr>
              <w:pStyle w:val="Listenabsatz"/>
              <w:numPr>
                <w:ilvl w:val="0"/>
                <w:numId w:val="21"/>
              </w:numPr>
              <w:rPr>
                <w:color w:val="0070C0"/>
                <w:lang w:val="fr-FR"/>
              </w:rPr>
            </w:pPr>
          </w:p>
        </w:tc>
        <w:tc>
          <w:tcPr>
            <w:tcW w:w="2835" w:type="dxa"/>
          </w:tcPr>
          <w:p w14:paraId="055035D5" w14:textId="77777777" w:rsidR="00EB19EE" w:rsidRPr="00E72271" w:rsidRDefault="00EB19EE" w:rsidP="006203E0">
            <w:pPr>
              <w:pStyle w:val="Listenabsatz"/>
              <w:numPr>
                <w:ilvl w:val="0"/>
                <w:numId w:val="21"/>
              </w:numPr>
              <w:rPr>
                <w:color w:val="0070C0"/>
                <w:lang w:val="fr-FR"/>
              </w:rPr>
            </w:pPr>
          </w:p>
        </w:tc>
        <w:tc>
          <w:tcPr>
            <w:tcW w:w="2977" w:type="dxa"/>
          </w:tcPr>
          <w:p w14:paraId="712DDB48" w14:textId="01631664" w:rsidR="00EB19EE" w:rsidRPr="00E72271" w:rsidRDefault="00EB19EE" w:rsidP="00311619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t>1</w:t>
            </w:r>
            <w:r w:rsidR="00DB0899" w:rsidRPr="00E72271">
              <w:rPr>
                <w:color w:val="0070C0"/>
                <w:lang w:val="fr-FR"/>
              </w:rPr>
              <w:t xml:space="preserve"> </w:t>
            </w:r>
            <w:r w:rsidR="00311619">
              <w:rPr>
                <w:color w:val="0070C0"/>
                <w:lang w:val="fr-FR"/>
              </w:rPr>
              <w:t>urinoir</w:t>
            </w:r>
            <w:r w:rsidR="00DB0899" w:rsidRPr="00E72271">
              <w:rPr>
                <w:color w:val="0070C0"/>
                <w:lang w:val="fr-FR"/>
              </w:rPr>
              <w:t xml:space="preserve"> </w:t>
            </w:r>
            <w:r w:rsidR="00C544AD">
              <w:rPr>
                <w:color w:val="0070C0"/>
                <w:lang w:val="fr-FR"/>
              </w:rPr>
              <w:t>dans la salle de bains des messieurs</w:t>
            </w:r>
          </w:p>
        </w:tc>
      </w:tr>
      <w:tr w:rsidR="00EB19EE" w:rsidRPr="00E72271" w14:paraId="02A5E295" w14:textId="77777777" w:rsidTr="00B77890">
        <w:tc>
          <w:tcPr>
            <w:tcW w:w="2376" w:type="dxa"/>
          </w:tcPr>
          <w:p w14:paraId="15BBC392" w14:textId="3F87F775" w:rsidR="00EB19EE" w:rsidRPr="00E72271" w:rsidRDefault="00EB19EE" w:rsidP="008249EB">
            <w:pPr>
              <w:rPr>
                <w:b/>
                <w:lang w:val="fr-FR"/>
              </w:rPr>
            </w:pPr>
            <w:r w:rsidRPr="00E72271">
              <w:rPr>
                <w:b/>
                <w:lang w:val="fr-FR"/>
              </w:rPr>
              <w:t xml:space="preserve">Toilette </w:t>
            </w:r>
            <w:r w:rsidR="00C544AD">
              <w:rPr>
                <w:b/>
                <w:lang w:val="fr-FR"/>
              </w:rPr>
              <w:t>en période non gardiennée</w:t>
            </w:r>
          </w:p>
        </w:tc>
        <w:tc>
          <w:tcPr>
            <w:tcW w:w="1276" w:type="dxa"/>
          </w:tcPr>
          <w:p w14:paraId="5F4A7661" w14:textId="2D29A239" w:rsidR="00EB19EE" w:rsidRPr="00E72271" w:rsidRDefault="00B710F8" w:rsidP="008249EB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Sous-sol</w:t>
            </w:r>
          </w:p>
        </w:tc>
        <w:tc>
          <w:tcPr>
            <w:tcW w:w="2835" w:type="dxa"/>
          </w:tcPr>
          <w:p w14:paraId="46AC45DF" w14:textId="5DA37648" w:rsidR="00EB19EE" w:rsidRPr="00E72271" w:rsidRDefault="00EB19EE" w:rsidP="008249EB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t>A</w:t>
            </w:r>
            <w:r w:rsidR="00A86730">
              <w:rPr>
                <w:color w:val="0070C0"/>
                <w:lang w:val="fr-FR"/>
              </w:rPr>
              <w:t>ncienne fosse d’aisance devant la cabane</w:t>
            </w:r>
          </w:p>
        </w:tc>
        <w:tc>
          <w:tcPr>
            <w:tcW w:w="2977" w:type="dxa"/>
          </w:tcPr>
          <w:p w14:paraId="5A0165A9" w14:textId="6B932C35" w:rsidR="00EB19EE" w:rsidRPr="00E72271" w:rsidRDefault="00EB19EE" w:rsidP="008249EB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t>In</w:t>
            </w:r>
            <w:r w:rsidR="00A86730">
              <w:rPr>
                <w:color w:val="0070C0"/>
                <w:lang w:val="fr-FR"/>
              </w:rPr>
              <w:t>tégrée aux installations san</w:t>
            </w:r>
            <w:r w:rsidR="00A86730">
              <w:rPr>
                <w:color w:val="0070C0"/>
                <w:lang w:val="fr-FR"/>
              </w:rPr>
              <w:t>i</w:t>
            </w:r>
            <w:r w:rsidR="00A86730">
              <w:rPr>
                <w:color w:val="0070C0"/>
                <w:lang w:val="fr-FR"/>
              </w:rPr>
              <w:t>taires</w:t>
            </w:r>
          </w:p>
        </w:tc>
      </w:tr>
      <w:tr w:rsidR="00EB19EE" w:rsidRPr="00311619" w14:paraId="0E82E790" w14:textId="77777777" w:rsidTr="00B77890">
        <w:tc>
          <w:tcPr>
            <w:tcW w:w="2376" w:type="dxa"/>
          </w:tcPr>
          <w:p w14:paraId="30F22DF8" w14:textId="72A3BC27" w:rsidR="00EB19EE" w:rsidRPr="00E72271" w:rsidRDefault="00387FF0" w:rsidP="00B77890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Local lavage</w:t>
            </w:r>
            <w:r w:rsidR="00A86730">
              <w:rPr>
                <w:b/>
                <w:lang w:val="fr-FR"/>
              </w:rPr>
              <w:t xml:space="preserve"> dames</w:t>
            </w:r>
          </w:p>
        </w:tc>
        <w:tc>
          <w:tcPr>
            <w:tcW w:w="1276" w:type="dxa"/>
          </w:tcPr>
          <w:p w14:paraId="55DA53A5" w14:textId="2B2C7F05" w:rsidR="00EB19EE" w:rsidRPr="00E72271" w:rsidRDefault="00B710F8" w:rsidP="008249EB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Sous-sol</w:t>
            </w:r>
          </w:p>
        </w:tc>
        <w:tc>
          <w:tcPr>
            <w:tcW w:w="2835" w:type="dxa"/>
          </w:tcPr>
          <w:p w14:paraId="33C7B589" w14:textId="40EC38A2" w:rsidR="00EB19EE" w:rsidRPr="00E72271" w:rsidRDefault="00A86730" w:rsidP="008249EB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Espace sanitaire réduit pour dames et messieurs</w:t>
            </w:r>
          </w:p>
        </w:tc>
        <w:tc>
          <w:tcPr>
            <w:tcW w:w="2977" w:type="dxa"/>
          </w:tcPr>
          <w:p w14:paraId="0F8C2562" w14:textId="34D5DA40" w:rsidR="00EB19EE" w:rsidRPr="00E72271" w:rsidRDefault="0075624C" w:rsidP="008249EB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Local</w:t>
            </w:r>
            <w:r w:rsidR="00A86730">
              <w:rPr>
                <w:color w:val="0070C0"/>
                <w:lang w:val="fr-FR"/>
              </w:rPr>
              <w:t xml:space="preserve"> séparée dames -messieurs plus </w:t>
            </w:r>
            <w:r>
              <w:rPr>
                <w:color w:val="0070C0"/>
                <w:lang w:val="fr-FR"/>
              </w:rPr>
              <w:t>spacieux</w:t>
            </w:r>
          </w:p>
        </w:tc>
      </w:tr>
      <w:tr w:rsidR="00EB19EE" w:rsidRPr="00311619" w14:paraId="21ACEF32" w14:textId="77777777" w:rsidTr="00B77890">
        <w:tc>
          <w:tcPr>
            <w:tcW w:w="2376" w:type="dxa"/>
          </w:tcPr>
          <w:p w14:paraId="4EFA3350" w14:textId="0FDD2DEE" w:rsidR="00EB19EE" w:rsidRPr="00E72271" w:rsidRDefault="0075624C" w:rsidP="00B77890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Local lavage</w:t>
            </w:r>
            <w:r w:rsidR="00EB19EE" w:rsidRPr="00E72271">
              <w:rPr>
                <w:b/>
                <w:lang w:val="fr-FR"/>
              </w:rPr>
              <w:t xml:space="preserve"> </w:t>
            </w:r>
            <w:r w:rsidR="00A86730">
              <w:rPr>
                <w:b/>
                <w:lang w:val="fr-FR"/>
              </w:rPr>
              <w:t>me</w:t>
            </w:r>
            <w:r w:rsidR="00A86730">
              <w:rPr>
                <w:b/>
                <w:lang w:val="fr-FR"/>
              </w:rPr>
              <w:t>s</w:t>
            </w:r>
            <w:r w:rsidR="00A86730">
              <w:rPr>
                <w:b/>
                <w:lang w:val="fr-FR"/>
              </w:rPr>
              <w:t>sieurs</w:t>
            </w:r>
          </w:p>
        </w:tc>
        <w:tc>
          <w:tcPr>
            <w:tcW w:w="1276" w:type="dxa"/>
          </w:tcPr>
          <w:p w14:paraId="6F8F6026" w14:textId="74290E94" w:rsidR="00EB19EE" w:rsidRPr="00E72271" w:rsidRDefault="00B710F8" w:rsidP="008249EB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Sous-sol</w:t>
            </w:r>
          </w:p>
        </w:tc>
        <w:tc>
          <w:tcPr>
            <w:tcW w:w="2835" w:type="dxa"/>
          </w:tcPr>
          <w:p w14:paraId="6A6874B5" w14:textId="1D51E6B5" w:rsidR="00EB19EE" w:rsidRPr="00E72271" w:rsidRDefault="00A86730" w:rsidP="008249EB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Espace sanitaire réduit pour dames et messieurs</w:t>
            </w:r>
          </w:p>
        </w:tc>
        <w:tc>
          <w:tcPr>
            <w:tcW w:w="2977" w:type="dxa"/>
          </w:tcPr>
          <w:p w14:paraId="44523AF7" w14:textId="16E037E0" w:rsidR="00EB19EE" w:rsidRPr="00E72271" w:rsidRDefault="0075624C" w:rsidP="00B77890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 xml:space="preserve">Local </w:t>
            </w:r>
            <w:r w:rsidR="00A86730">
              <w:rPr>
                <w:color w:val="0070C0"/>
                <w:lang w:val="fr-FR"/>
              </w:rPr>
              <w:t>séparée</w:t>
            </w:r>
            <w:r>
              <w:rPr>
                <w:color w:val="0070C0"/>
                <w:lang w:val="fr-FR"/>
              </w:rPr>
              <w:t xml:space="preserve"> dames -messieurs plus spacieux</w:t>
            </w:r>
          </w:p>
        </w:tc>
      </w:tr>
      <w:tr w:rsidR="00EB19EE" w:rsidRPr="00E72271" w14:paraId="0B1420F0" w14:textId="77777777" w:rsidTr="00B77890">
        <w:tc>
          <w:tcPr>
            <w:tcW w:w="2376" w:type="dxa"/>
          </w:tcPr>
          <w:p w14:paraId="0261265D" w14:textId="5E90C419" w:rsidR="00EB19EE" w:rsidRPr="00E72271" w:rsidRDefault="00A86730" w:rsidP="00B77890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Douche</w:t>
            </w:r>
            <w:r w:rsidR="00EB19EE" w:rsidRPr="00E72271">
              <w:rPr>
                <w:b/>
                <w:lang w:val="fr-FR"/>
              </w:rPr>
              <w:t xml:space="preserve"> </w:t>
            </w:r>
          </w:p>
        </w:tc>
        <w:tc>
          <w:tcPr>
            <w:tcW w:w="1276" w:type="dxa"/>
          </w:tcPr>
          <w:p w14:paraId="64095F0D" w14:textId="77777777" w:rsidR="00EB19EE" w:rsidRPr="00E72271" w:rsidRDefault="00EB19EE" w:rsidP="006203E0">
            <w:pPr>
              <w:pStyle w:val="Listenabsatz"/>
              <w:numPr>
                <w:ilvl w:val="0"/>
                <w:numId w:val="21"/>
              </w:numPr>
              <w:rPr>
                <w:color w:val="0070C0"/>
                <w:lang w:val="fr-FR"/>
              </w:rPr>
            </w:pPr>
          </w:p>
        </w:tc>
        <w:tc>
          <w:tcPr>
            <w:tcW w:w="2835" w:type="dxa"/>
          </w:tcPr>
          <w:p w14:paraId="56906870" w14:textId="77777777" w:rsidR="00EB19EE" w:rsidRPr="00E72271" w:rsidRDefault="00EB19EE" w:rsidP="006203E0">
            <w:pPr>
              <w:pStyle w:val="Listenabsatz"/>
              <w:numPr>
                <w:ilvl w:val="0"/>
                <w:numId w:val="21"/>
              </w:numPr>
              <w:rPr>
                <w:color w:val="0070C0"/>
                <w:lang w:val="fr-FR"/>
              </w:rPr>
            </w:pPr>
          </w:p>
        </w:tc>
        <w:tc>
          <w:tcPr>
            <w:tcW w:w="2977" w:type="dxa"/>
          </w:tcPr>
          <w:p w14:paraId="7D03850C" w14:textId="67C6DB36" w:rsidR="00EB19EE" w:rsidRPr="00E72271" w:rsidRDefault="00A86730" w:rsidP="008249EB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Pas de douche prévue</w:t>
            </w:r>
          </w:p>
        </w:tc>
      </w:tr>
    </w:tbl>
    <w:p w14:paraId="1E40492B" w14:textId="77777777" w:rsidR="002449AB" w:rsidRPr="00E72271" w:rsidRDefault="002449AB" w:rsidP="001021D0">
      <w:pPr>
        <w:rPr>
          <w:lang w:val="fr-FR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2365"/>
        <w:gridCol w:w="1270"/>
        <w:gridCol w:w="2822"/>
        <w:gridCol w:w="3014"/>
      </w:tblGrid>
      <w:tr w:rsidR="00C360F1" w:rsidRPr="00E72271" w14:paraId="5744B242" w14:textId="77777777" w:rsidTr="00846B8A">
        <w:trPr>
          <w:trHeight w:val="255"/>
        </w:trPr>
        <w:tc>
          <w:tcPr>
            <w:tcW w:w="2365" w:type="dxa"/>
          </w:tcPr>
          <w:p w14:paraId="2343B005" w14:textId="24F5F6FB" w:rsidR="00C360F1" w:rsidRPr="00E72271" w:rsidRDefault="00A86730" w:rsidP="00846B8A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Entrée</w:t>
            </w:r>
          </w:p>
        </w:tc>
        <w:tc>
          <w:tcPr>
            <w:tcW w:w="1270" w:type="dxa"/>
          </w:tcPr>
          <w:p w14:paraId="76C46889" w14:textId="7E155293" w:rsidR="00C360F1" w:rsidRPr="00E72271" w:rsidRDefault="00A86730" w:rsidP="001041D4">
            <w:pPr>
              <w:rPr>
                <w:color w:val="0070C0"/>
                <w:lang w:val="fr-FR"/>
              </w:rPr>
            </w:pPr>
            <w:proofErr w:type="spellStart"/>
            <w:r>
              <w:rPr>
                <w:color w:val="0070C0"/>
                <w:lang w:val="fr-FR"/>
              </w:rPr>
              <w:t>R</w:t>
            </w:r>
            <w:r w:rsidR="001041D4">
              <w:rPr>
                <w:color w:val="0070C0"/>
                <w:lang w:val="fr-FR"/>
              </w:rPr>
              <w:t>ez</w:t>
            </w:r>
            <w:proofErr w:type="spellEnd"/>
          </w:p>
        </w:tc>
        <w:tc>
          <w:tcPr>
            <w:tcW w:w="2822" w:type="dxa"/>
          </w:tcPr>
          <w:p w14:paraId="67EB3CDD" w14:textId="73A1D804" w:rsidR="00C360F1" w:rsidRPr="00E72271" w:rsidRDefault="00A86730" w:rsidP="00846B8A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Adéquat</w:t>
            </w:r>
          </w:p>
        </w:tc>
        <w:tc>
          <w:tcPr>
            <w:tcW w:w="3014" w:type="dxa"/>
          </w:tcPr>
          <w:p w14:paraId="468AD61B" w14:textId="6AA27870" w:rsidR="00C360F1" w:rsidRPr="00E72271" w:rsidRDefault="005C4969" w:rsidP="00846B8A">
            <w:pPr>
              <w:rPr>
                <w:lang w:val="fr-FR"/>
              </w:rPr>
            </w:pPr>
            <w:r>
              <w:rPr>
                <w:color w:val="0070C0"/>
                <w:lang w:val="fr-FR"/>
              </w:rPr>
              <w:t>Rafraîchissement peinture</w:t>
            </w:r>
          </w:p>
        </w:tc>
      </w:tr>
      <w:tr w:rsidR="00C360F1" w:rsidRPr="00E72271" w14:paraId="188620A8" w14:textId="77777777" w:rsidTr="00846B8A">
        <w:trPr>
          <w:trHeight w:val="255"/>
        </w:trPr>
        <w:tc>
          <w:tcPr>
            <w:tcW w:w="2365" w:type="dxa"/>
          </w:tcPr>
          <w:p w14:paraId="01776FC3" w14:textId="56192DB1" w:rsidR="00C360F1" w:rsidRPr="00E72271" w:rsidRDefault="00A86730" w:rsidP="00846B8A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Réception</w:t>
            </w:r>
          </w:p>
        </w:tc>
        <w:tc>
          <w:tcPr>
            <w:tcW w:w="1270" w:type="dxa"/>
          </w:tcPr>
          <w:p w14:paraId="5E0740E3" w14:textId="116D567A" w:rsidR="00C360F1" w:rsidRPr="00E72271" w:rsidRDefault="006A18CC" w:rsidP="00846B8A">
            <w:pPr>
              <w:rPr>
                <w:color w:val="0070C0"/>
                <w:lang w:val="fr-FR"/>
              </w:rPr>
            </w:pPr>
            <w:proofErr w:type="spellStart"/>
            <w:r>
              <w:rPr>
                <w:color w:val="0070C0"/>
                <w:lang w:val="fr-FR"/>
              </w:rPr>
              <w:t>Rez</w:t>
            </w:r>
            <w:proofErr w:type="spellEnd"/>
          </w:p>
        </w:tc>
        <w:tc>
          <w:tcPr>
            <w:tcW w:w="2822" w:type="dxa"/>
          </w:tcPr>
          <w:p w14:paraId="57513562" w14:textId="6185554B" w:rsidR="00C360F1" w:rsidRPr="00E72271" w:rsidRDefault="00A86730" w:rsidP="00846B8A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Adéquat</w:t>
            </w:r>
          </w:p>
        </w:tc>
        <w:tc>
          <w:tcPr>
            <w:tcW w:w="3014" w:type="dxa"/>
          </w:tcPr>
          <w:p w14:paraId="6179CBA3" w14:textId="2811B541" w:rsidR="00C360F1" w:rsidRPr="00E72271" w:rsidRDefault="005C4969" w:rsidP="00846B8A">
            <w:pPr>
              <w:rPr>
                <w:b/>
                <w:lang w:val="fr-FR"/>
              </w:rPr>
            </w:pPr>
            <w:r>
              <w:rPr>
                <w:color w:val="0070C0"/>
                <w:lang w:val="fr-FR"/>
              </w:rPr>
              <w:t>Rafraîchissement peinture</w:t>
            </w:r>
          </w:p>
        </w:tc>
      </w:tr>
      <w:tr w:rsidR="00C360F1" w:rsidRPr="00311619" w14:paraId="70E17671" w14:textId="77777777" w:rsidTr="00846B8A">
        <w:trPr>
          <w:trHeight w:val="780"/>
        </w:trPr>
        <w:tc>
          <w:tcPr>
            <w:tcW w:w="2365" w:type="dxa"/>
          </w:tcPr>
          <w:p w14:paraId="6C9F8AD8" w14:textId="22F03087" w:rsidR="00C360F1" w:rsidRPr="00E72271" w:rsidRDefault="005C4969" w:rsidP="00846B8A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Réfectoire</w:t>
            </w:r>
          </w:p>
        </w:tc>
        <w:tc>
          <w:tcPr>
            <w:tcW w:w="1270" w:type="dxa"/>
          </w:tcPr>
          <w:p w14:paraId="3F9E7B0D" w14:textId="1F3EC1B5" w:rsidR="00C360F1" w:rsidRPr="00E72271" w:rsidRDefault="006A18CC" w:rsidP="00846B8A">
            <w:pPr>
              <w:rPr>
                <w:color w:val="0070C0"/>
                <w:lang w:val="fr-FR"/>
              </w:rPr>
            </w:pPr>
            <w:proofErr w:type="spellStart"/>
            <w:r>
              <w:rPr>
                <w:color w:val="0070C0"/>
                <w:lang w:val="fr-FR"/>
              </w:rPr>
              <w:t>Rez</w:t>
            </w:r>
            <w:proofErr w:type="spellEnd"/>
          </w:p>
        </w:tc>
        <w:tc>
          <w:tcPr>
            <w:tcW w:w="2822" w:type="dxa"/>
          </w:tcPr>
          <w:p w14:paraId="3DE381DB" w14:textId="017A033D" w:rsidR="00C360F1" w:rsidRPr="00E72271" w:rsidRDefault="005C4969" w:rsidP="00846B8A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Trop bruyant</w:t>
            </w:r>
            <w:r w:rsidR="00C360F1" w:rsidRPr="00E72271">
              <w:rPr>
                <w:color w:val="0070C0"/>
                <w:lang w:val="fr-FR"/>
              </w:rPr>
              <w:t xml:space="preserve">, </w:t>
            </w:r>
            <w:r>
              <w:rPr>
                <w:color w:val="0070C0"/>
                <w:lang w:val="fr-FR"/>
              </w:rPr>
              <w:t>plus de co</w:t>
            </w:r>
            <w:r>
              <w:rPr>
                <w:color w:val="0070C0"/>
                <w:lang w:val="fr-FR"/>
              </w:rPr>
              <w:t>u</w:t>
            </w:r>
            <w:r>
              <w:rPr>
                <w:color w:val="0070C0"/>
                <w:lang w:val="fr-FR"/>
              </w:rPr>
              <w:t>chettes que de places au réfectoire</w:t>
            </w:r>
          </w:p>
        </w:tc>
        <w:tc>
          <w:tcPr>
            <w:tcW w:w="3014" w:type="dxa"/>
          </w:tcPr>
          <w:p w14:paraId="5BF98A1F" w14:textId="0B77F5E5" w:rsidR="00C360F1" w:rsidRPr="00E72271" w:rsidRDefault="00C360F1" w:rsidP="00846B8A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t>A</w:t>
            </w:r>
            <w:r w:rsidR="005C4969">
              <w:rPr>
                <w:color w:val="0070C0"/>
                <w:lang w:val="fr-FR"/>
              </w:rPr>
              <w:t>méliorer l’acoustique</w:t>
            </w:r>
            <w:r w:rsidRPr="00E72271">
              <w:rPr>
                <w:color w:val="0070C0"/>
                <w:lang w:val="fr-FR"/>
              </w:rPr>
              <w:t>,</w:t>
            </w:r>
          </w:p>
          <w:p w14:paraId="0F349FC1" w14:textId="7C18E651" w:rsidR="00C360F1" w:rsidRPr="00E72271" w:rsidRDefault="005C4969" w:rsidP="00846B8A">
            <w:pPr>
              <w:rPr>
                <w:b/>
                <w:lang w:val="fr-FR"/>
              </w:rPr>
            </w:pPr>
            <w:r>
              <w:rPr>
                <w:color w:val="0070C0"/>
                <w:lang w:val="fr-FR"/>
              </w:rPr>
              <w:t>adaptation du nombre de places au réfectoire au nombre de couchettes</w:t>
            </w:r>
          </w:p>
        </w:tc>
      </w:tr>
      <w:tr w:rsidR="00C360F1" w:rsidRPr="00E72271" w14:paraId="3134B135" w14:textId="77777777" w:rsidTr="00846B8A">
        <w:trPr>
          <w:trHeight w:val="255"/>
        </w:trPr>
        <w:tc>
          <w:tcPr>
            <w:tcW w:w="2365" w:type="dxa"/>
          </w:tcPr>
          <w:p w14:paraId="1489CA42" w14:textId="33D0BD0F" w:rsidR="00C360F1" w:rsidRPr="00E72271" w:rsidRDefault="005C4969" w:rsidP="00846B8A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Local d’hiver</w:t>
            </w:r>
            <w:r w:rsidR="00C360F1" w:rsidRPr="00E72271">
              <w:rPr>
                <w:b/>
                <w:lang w:val="fr-FR"/>
              </w:rPr>
              <w:t xml:space="preserve"> </w:t>
            </w:r>
          </w:p>
        </w:tc>
        <w:tc>
          <w:tcPr>
            <w:tcW w:w="1270" w:type="dxa"/>
          </w:tcPr>
          <w:p w14:paraId="05210D89" w14:textId="3FEF1E98" w:rsidR="00C360F1" w:rsidRPr="00E72271" w:rsidRDefault="006A18CC" w:rsidP="00846B8A">
            <w:pPr>
              <w:rPr>
                <w:color w:val="0070C0"/>
                <w:lang w:val="fr-FR"/>
              </w:rPr>
            </w:pPr>
            <w:proofErr w:type="spellStart"/>
            <w:r>
              <w:rPr>
                <w:color w:val="0070C0"/>
                <w:lang w:val="fr-FR"/>
              </w:rPr>
              <w:t>Rez</w:t>
            </w:r>
            <w:proofErr w:type="spellEnd"/>
          </w:p>
        </w:tc>
        <w:tc>
          <w:tcPr>
            <w:tcW w:w="2822" w:type="dxa"/>
          </w:tcPr>
          <w:p w14:paraId="60110627" w14:textId="4C2C3583" w:rsidR="00C360F1" w:rsidRPr="00E72271" w:rsidRDefault="005C4969" w:rsidP="00846B8A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Adéquat</w:t>
            </w:r>
            <w:r w:rsidR="00C360F1" w:rsidRPr="00E72271">
              <w:rPr>
                <w:color w:val="0070C0"/>
                <w:lang w:val="fr-FR"/>
              </w:rPr>
              <w:t xml:space="preserve"> / 12 </w:t>
            </w:r>
            <w:r>
              <w:rPr>
                <w:color w:val="0070C0"/>
                <w:lang w:val="fr-FR"/>
              </w:rPr>
              <w:t>places</w:t>
            </w:r>
          </w:p>
        </w:tc>
        <w:tc>
          <w:tcPr>
            <w:tcW w:w="3014" w:type="dxa"/>
          </w:tcPr>
          <w:p w14:paraId="0825E7A7" w14:textId="2D8442D3" w:rsidR="00C360F1" w:rsidRPr="00E72271" w:rsidRDefault="005C4969" w:rsidP="00846B8A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Inchangé</w:t>
            </w:r>
            <w:r w:rsidR="00C360F1" w:rsidRPr="00E72271">
              <w:rPr>
                <w:color w:val="0070C0"/>
                <w:lang w:val="fr-FR"/>
              </w:rPr>
              <w:t xml:space="preserve">/ 12 </w:t>
            </w:r>
            <w:r>
              <w:rPr>
                <w:color w:val="0070C0"/>
                <w:lang w:val="fr-FR"/>
              </w:rPr>
              <w:t>personnes</w:t>
            </w:r>
          </w:p>
        </w:tc>
      </w:tr>
    </w:tbl>
    <w:p w14:paraId="4D7F194B" w14:textId="77777777" w:rsidR="00C360F1" w:rsidRPr="00E72271" w:rsidRDefault="00C360F1" w:rsidP="001021D0">
      <w:pPr>
        <w:tabs>
          <w:tab w:val="left" w:pos="7825"/>
        </w:tabs>
        <w:rPr>
          <w:lang w:val="fr-FR"/>
        </w:rPr>
      </w:pPr>
      <w:r w:rsidRPr="00E72271">
        <w:rPr>
          <w:lang w:val="fr-FR"/>
        </w:rPr>
        <w:tab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76"/>
        <w:gridCol w:w="1276"/>
        <w:gridCol w:w="2835"/>
        <w:gridCol w:w="2977"/>
      </w:tblGrid>
      <w:tr w:rsidR="005C4969" w:rsidRPr="00E72271" w14:paraId="706B11B9" w14:textId="77777777" w:rsidTr="00846B8A">
        <w:tc>
          <w:tcPr>
            <w:tcW w:w="2376" w:type="dxa"/>
          </w:tcPr>
          <w:p w14:paraId="1FFA2053" w14:textId="203E9202" w:rsidR="00C360F1" w:rsidRPr="00E72271" w:rsidRDefault="00C360F1" w:rsidP="00846B8A">
            <w:pPr>
              <w:rPr>
                <w:b/>
                <w:lang w:val="fr-FR"/>
              </w:rPr>
            </w:pPr>
            <w:r w:rsidRPr="00E72271">
              <w:rPr>
                <w:b/>
                <w:lang w:val="fr-FR"/>
              </w:rPr>
              <w:t xml:space="preserve">Total </w:t>
            </w:r>
            <w:r w:rsidR="005C4969">
              <w:rPr>
                <w:b/>
                <w:lang w:val="fr-FR"/>
              </w:rPr>
              <w:t>des couchettes y c. local d’hiver</w:t>
            </w:r>
          </w:p>
        </w:tc>
        <w:tc>
          <w:tcPr>
            <w:tcW w:w="1276" w:type="dxa"/>
          </w:tcPr>
          <w:p w14:paraId="59B6CDF8" w14:textId="6D504DAB" w:rsidR="00C360F1" w:rsidRPr="00E72271" w:rsidRDefault="005C4969" w:rsidP="00846B8A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E</w:t>
            </w:r>
            <w:r w:rsidR="006A18CC">
              <w:rPr>
                <w:color w:val="0070C0"/>
                <w:lang w:val="fr-FR"/>
              </w:rPr>
              <w:t>tage</w:t>
            </w:r>
          </w:p>
        </w:tc>
        <w:tc>
          <w:tcPr>
            <w:tcW w:w="2835" w:type="dxa"/>
          </w:tcPr>
          <w:p w14:paraId="55087750" w14:textId="77777777" w:rsidR="00C360F1" w:rsidRPr="00E72271" w:rsidRDefault="00C360F1" w:rsidP="00846B8A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t>67</w:t>
            </w:r>
          </w:p>
        </w:tc>
        <w:tc>
          <w:tcPr>
            <w:tcW w:w="2977" w:type="dxa"/>
          </w:tcPr>
          <w:p w14:paraId="40D61832" w14:textId="73A0ADAB" w:rsidR="00C360F1" w:rsidRPr="00E72271" w:rsidRDefault="005C4969" w:rsidP="00846B8A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Env.</w:t>
            </w:r>
            <w:r w:rsidR="00C360F1" w:rsidRPr="00E72271">
              <w:rPr>
                <w:color w:val="0070C0"/>
                <w:lang w:val="fr-FR"/>
              </w:rPr>
              <w:t xml:space="preserve"> 5 – 10 </w:t>
            </w:r>
            <w:r>
              <w:rPr>
                <w:color w:val="0070C0"/>
                <w:lang w:val="fr-FR"/>
              </w:rPr>
              <w:t>couchettes en moins</w:t>
            </w:r>
          </w:p>
        </w:tc>
      </w:tr>
      <w:tr w:rsidR="005C4969" w:rsidRPr="00E72271" w14:paraId="58BDFB8F" w14:textId="77777777" w:rsidTr="00846B8A">
        <w:tc>
          <w:tcPr>
            <w:tcW w:w="2376" w:type="dxa"/>
          </w:tcPr>
          <w:p w14:paraId="5693E50F" w14:textId="640A7F16" w:rsidR="00C360F1" w:rsidRPr="00E72271" w:rsidRDefault="005C4969" w:rsidP="00846B8A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Nombre de couchettes par pièce</w:t>
            </w:r>
            <w:r w:rsidR="00C360F1" w:rsidRPr="00E72271">
              <w:rPr>
                <w:b/>
                <w:lang w:val="fr-FR"/>
              </w:rPr>
              <w:t xml:space="preserve"> </w:t>
            </w:r>
          </w:p>
        </w:tc>
        <w:tc>
          <w:tcPr>
            <w:tcW w:w="1276" w:type="dxa"/>
          </w:tcPr>
          <w:p w14:paraId="02C75E39" w14:textId="2A3B8430" w:rsidR="00C360F1" w:rsidRPr="00E72271" w:rsidRDefault="006A18CC" w:rsidP="00846B8A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Etage</w:t>
            </w:r>
          </w:p>
        </w:tc>
        <w:tc>
          <w:tcPr>
            <w:tcW w:w="2835" w:type="dxa"/>
          </w:tcPr>
          <w:p w14:paraId="35766828" w14:textId="39770265" w:rsidR="00C360F1" w:rsidRPr="00E72271" w:rsidRDefault="00C360F1" w:rsidP="00846B8A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t>14 | 12 | 10 | 8 | 6 | 5 = 55</w:t>
            </w:r>
          </w:p>
          <w:p w14:paraId="1A8689E6" w14:textId="77777777" w:rsidR="00C360F1" w:rsidRPr="00E72271" w:rsidRDefault="00C360F1" w:rsidP="00846B8A">
            <w:pPr>
              <w:rPr>
                <w:color w:val="0070C0"/>
                <w:lang w:val="fr-FR"/>
              </w:rPr>
            </w:pPr>
          </w:p>
        </w:tc>
        <w:tc>
          <w:tcPr>
            <w:tcW w:w="2977" w:type="dxa"/>
          </w:tcPr>
          <w:p w14:paraId="3664EBFC" w14:textId="0BDAF0FC" w:rsidR="00C360F1" w:rsidRPr="00E72271" w:rsidRDefault="005C4969" w:rsidP="00846B8A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Env.</w:t>
            </w:r>
            <w:r w:rsidR="00C360F1" w:rsidRPr="00E72271">
              <w:rPr>
                <w:color w:val="0070C0"/>
                <w:lang w:val="fr-FR"/>
              </w:rPr>
              <w:t xml:space="preserve"> 5 – 10 </w:t>
            </w:r>
            <w:r>
              <w:rPr>
                <w:color w:val="0070C0"/>
                <w:lang w:val="fr-FR"/>
              </w:rPr>
              <w:t>couchettes en moins</w:t>
            </w:r>
            <w:r w:rsidR="00C360F1" w:rsidRPr="00E72271">
              <w:rPr>
                <w:color w:val="0070C0"/>
                <w:lang w:val="fr-FR"/>
              </w:rPr>
              <w:t xml:space="preserve"> </w:t>
            </w:r>
          </w:p>
        </w:tc>
      </w:tr>
      <w:tr w:rsidR="005C4969" w:rsidRPr="00E72271" w14:paraId="1C7C70B0" w14:textId="77777777" w:rsidTr="00846B8A">
        <w:tc>
          <w:tcPr>
            <w:tcW w:w="2376" w:type="dxa"/>
          </w:tcPr>
          <w:p w14:paraId="0B689510" w14:textId="26D380B8" w:rsidR="00C360F1" w:rsidRPr="00E72271" w:rsidRDefault="005C4969" w:rsidP="00846B8A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Largeur des matelas</w:t>
            </w:r>
            <w:r w:rsidR="00C360F1" w:rsidRPr="00E72271">
              <w:rPr>
                <w:b/>
                <w:lang w:val="fr-FR"/>
              </w:rPr>
              <w:t xml:space="preserve"> </w:t>
            </w:r>
          </w:p>
        </w:tc>
        <w:tc>
          <w:tcPr>
            <w:tcW w:w="1276" w:type="dxa"/>
          </w:tcPr>
          <w:p w14:paraId="462B40CF" w14:textId="77777777" w:rsidR="00C360F1" w:rsidRPr="00E72271" w:rsidRDefault="00C360F1" w:rsidP="00846B8A">
            <w:pPr>
              <w:rPr>
                <w:color w:val="0070C0"/>
                <w:lang w:val="fr-FR"/>
              </w:rPr>
            </w:pPr>
          </w:p>
        </w:tc>
        <w:tc>
          <w:tcPr>
            <w:tcW w:w="2835" w:type="dxa"/>
          </w:tcPr>
          <w:p w14:paraId="04620F4F" w14:textId="77777777" w:rsidR="00C360F1" w:rsidRPr="00E72271" w:rsidRDefault="00C360F1" w:rsidP="00846B8A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t>60-</w:t>
            </w:r>
            <w:proofErr w:type="spellStart"/>
            <w:r w:rsidRPr="00E72271">
              <w:rPr>
                <w:color w:val="0070C0"/>
                <w:lang w:val="fr-FR"/>
              </w:rPr>
              <w:t>65cm</w:t>
            </w:r>
            <w:proofErr w:type="spellEnd"/>
            <w:r w:rsidRPr="00E72271">
              <w:rPr>
                <w:color w:val="0070C0"/>
                <w:lang w:val="fr-FR"/>
              </w:rPr>
              <w:t xml:space="preserve"> </w:t>
            </w:r>
          </w:p>
        </w:tc>
        <w:tc>
          <w:tcPr>
            <w:tcW w:w="2977" w:type="dxa"/>
          </w:tcPr>
          <w:p w14:paraId="40F1EF77" w14:textId="16E44FFD" w:rsidR="00C360F1" w:rsidRPr="00E72271" w:rsidRDefault="00C360F1" w:rsidP="00846B8A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t>Min. 75</w:t>
            </w:r>
            <w:r w:rsidR="005C4969">
              <w:rPr>
                <w:color w:val="0070C0"/>
                <w:lang w:val="fr-FR"/>
              </w:rPr>
              <w:t xml:space="preserve"> </w:t>
            </w:r>
            <w:r w:rsidRPr="00E72271">
              <w:rPr>
                <w:color w:val="0070C0"/>
                <w:lang w:val="fr-FR"/>
              </w:rPr>
              <w:t>cm</w:t>
            </w:r>
          </w:p>
        </w:tc>
      </w:tr>
      <w:tr w:rsidR="005C4969" w:rsidRPr="00E72271" w14:paraId="77FB5F43" w14:textId="77777777" w:rsidTr="00846B8A">
        <w:tc>
          <w:tcPr>
            <w:tcW w:w="2376" w:type="dxa"/>
          </w:tcPr>
          <w:p w14:paraId="6CFBDC36" w14:textId="00CB3CB8" w:rsidR="00C360F1" w:rsidRPr="00E72271" w:rsidRDefault="005C4969" w:rsidP="00846B8A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Nombre de couchettes au local d’hiver</w:t>
            </w:r>
            <w:r w:rsidR="00C360F1" w:rsidRPr="00E72271">
              <w:rPr>
                <w:b/>
                <w:lang w:val="fr-FR"/>
              </w:rPr>
              <w:t xml:space="preserve"> </w:t>
            </w:r>
          </w:p>
        </w:tc>
        <w:tc>
          <w:tcPr>
            <w:tcW w:w="1276" w:type="dxa"/>
          </w:tcPr>
          <w:p w14:paraId="153C0060" w14:textId="29E9F4B6" w:rsidR="00C360F1" w:rsidRPr="00E72271" w:rsidRDefault="00107D30" w:rsidP="00846B8A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Etage</w:t>
            </w:r>
          </w:p>
        </w:tc>
        <w:tc>
          <w:tcPr>
            <w:tcW w:w="2835" w:type="dxa"/>
          </w:tcPr>
          <w:p w14:paraId="39E726FC" w14:textId="77777777" w:rsidR="00C360F1" w:rsidRPr="00E72271" w:rsidRDefault="00C360F1" w:rsidP="00846B8A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t>12</w:t>
            </w:r>
          </w:p>
        </w:tc>
        <w:tc>
          <w:tcPr>
            <w:tcW w:w="2977" w:type="dxa"/>
          </w:tcPr>
          <w:p w14:paraId="73CF6FA7" w14:textId="4CE83420" w:rsidR="00C360F1" w:rsidRPr="00E72271" w:rsidRDefault="005C4969" w:rsidP="00846B8A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Inchangé</w:t>
            </w:r>
          </w:p>
        </w:tc>
      </w:tr>
    </w:tbl>
    <w:p w14:paraId="01828873" w14:textId="77777777" w:rsidR="00C360F1" w:rsidRPr="00E72271" w:rsidRDefault="00C360F1" w:rsidP="00C360F1">
      <w:pPr>
        <w:tabs>
          <w:tab w:val="left" w:pos="7825"/>
        </w:tabs>
        <w:rPr>
          <w:lang w:val="fr-FR"/>
        </w:rPr>
      </w:pPr>
    </w:p>
    <w:p w14:paraId="07B9680A" w14:textId="1F8B17E7" w:rsidR="007D6D75" w:rsidRPr="00E72271" w:rsidRDefault="005C4969" w:rsidP="00C360F1">
      <w:pPr>
        <w:tabs>
          <w:tab w:val="left" w:pos="7825"/>
        </w:tabs>
        <w:rPr>
          <w:lang w:val="fr-FR"/>
        </w:rPr>
      </w:pPr>
      <w:r>
        <w:rPr>
          <w:b/>
          <w:lang w:val="fr-FR"/>
        </w:rPr>
        <w:t xml:space="preserve">ESPACE </w:t>
      </w:r>
      <w:proofErr w:type="spellStart"/>
      <w:r>
        <w:rPr>
          <w:b/>
          <w:lang w:val="fr-FR"/>
        </w:rPr>
        <w:t>GARDIEN</w:t>
      </w:r>
      <w:r w:rsidR="001C7296">
        <w:rPr>
          <w:rFonts w:cstheme="minorHAnsi"/>
          <w:b/>
          <w:lang w:val="fr-FR"/>
        </w:rPr>
        <w:t>·</w:t>
      </w:r>
      <w:r w:rsidR="001C7296">
        <w:rPr>
          <w:b/>
          <w:lang w:val="fr-FR"/>
        </w:rPr>
        <w:t>NE</w:t>
      </w:r>
      <w:proofErr w:type="spellEnd"/>
      <w:r>
        <w:rPr>
          <w:b/>
          <w:lang w:val="fr-FR"/>
        </w:rPr>
        <w:t xml:space="preserve"> DE CABANE</w:t>
      </w:r>
    </w:p>
    <w:tbl>
      <w:tblPr>
        <w:tblStyle w:val="Tabellenraster"/>
        <w:tblW w:w="9471" w:type="dxa"/>
        <w:tblLayout w:type="fixed"/>
        <w:tblLook w:val="04A0" w:firstRow="1" w:lastRow="0" w:firstColumn="1" w:lastColumn="0" w:noHBand="0" w:noVBand="1"/>
      </w:tblPr>
      <w:tblGrid>
        <w:gridCol w:w="2365"/>
        <w:gridCol w:w="1270"/>
        <w:gridCol w:w="2822"/>
        <w:gridCol w:w="3014"/>
      </w:tblGrid>
      <w:tr w:rsidR="005C4969" w:rsidRPr="00E72271" w14:paraId="2859B930" w14:textId="77777777" w:rsidTr="005C4969">
        <w:tc>
          <w:tcPr>
            <w:tcW w:w="2365" w:type="dxa"/>
          </w:tcPr>
          <w:p w14:paraId="6ED90D51" w14:textId="0947E051" w:rsidR="005C4969" w:rsidRPr="00E72271" w:rsidRDefault="005C4969" w:rsidP="005C4969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Type</w:t>
            </w:r>
          </w:p>
        </w:tc>
        <w:tc>
          <w:tcPr>
            <w:tcW w:w="1270" w:type="dxa"/>
          </w:tcPr>
          <w:p w14:paraId="17E0BEEC" w14:textId="1CBC8E1C" w:rsidR="005C4969" w:rsidRPr="00E72271" w:rsidRDefault="005C4969" w:rsidP="005C4969">
            <w:pPr>
              <w:rPr>
                <w:color w:val="0070C0"/>
                <w:lang w:val="fr-FR"/>
              </w:rPr>
            </w:pPr>
            <w:r>
              <w:rPr>
                <w:b/>
                <w:lang w:val="fr-FR"/>
              </w:rPr>
              <w:t>Emplac</w:t>
            </w:r>
            <w:r>
              <w:rPr>
                <w:b/>
                <w:lang w:val="fr-FR"/>
              </w:rPr>
              <w:t>e</w:t>
            </w:r>
            <w:r>
              <w:rPr>
                <w:b/>
                <w:lang w:val="fr-FR"/>
              </w:rPr>
              <w:t>ment</w:t>
            </w:r>
          </w:p>
        </w:tc>
        <w:tc>
          <w:tcPr>
            <w:tcW w:w="2822" w:type="dxa"/>
          </w:tcPr>
          <w:p w14:paraId="2409218D" w14:textId="2B8F854D" w:rsidR="005C4969" w:rsidRPr="00E72271" w:rsidRDefault="005C4969" w:rsidP="005C4969">
            <w:pPr>
              <w:rPr>
                <w:color w:val="0070C0"/>
                <w:lang w:val="fr-FR"/>
              </w:rPr>
            </w:pPr>
            <w:r>
              <w:rPr>
                <w:b/>
                <w:lang w:val="fr-FR"/>
              </w:rPr>
              <w:t>Etat actuel</w:t>
            </w:r>
          </w:p>
        </w:tc>
        <w:tc>
          <w:tcPr>
            <w:tcW w:w="3014" w:type="dxa"/>
          </w:tcPr>
          <w:p w14:paraId="0D58F272" w14:textId="759A613B" w:rsidR="005C4969" w:rsidRPr="00E72271" w:rsidRDefault="005C4969" w:rsidP="005C4969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Etat visé</w:t>
            </w:r>
          </w:p>
        </w:tc>
      </w:tr>
      <w:tr w:rsidR="00C360F1" w:rsidRPr="00E72271" w14:paraId="544BF639" w14:textId="77777777" w:rsidTr="005C4969">
        <w:tc>
          <w:tcPr>
            <w:tcW w:w="2365" w:type="dxa"/>
          </w:tcPr>
          <w:p w14:paraId="15221BA4" w14:textId="4BDD9A8A" w:rsidR="00C360F1" w:rsidRPr="00E72271" w:rsidRDefault="005C4969" w:rsidP="00846B8A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Bûcher</w:t>
            </w:r>
          </w:p>
        </w:tc>
        <w:tc>
          <w:tcPr>
            <w:tcW w:w="1270" w:type="dxa"/>
          </w:tcPr>
          <w:p w14:paraId="588B14B4" w14:textId="266FC4E0" w:rsidR="00C360F1" w:rsidRPr="00E72271" w:rsidRDefault="00B710F8" w:rsidP="00846B8A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Sous-sol</w:t>
            </w:r>
          </w:p>
        </w:tc>
        <w:tc>
          <w:tcPr>
            <w:tcW w:w="2822" w:type="dxa"/>
          </w:tcPr>
          <w:p w14:paraId="6AA62B15" w14:textId="253AAE83" w:rsidR="00C360F1" w:rsidRPr="00E72271" w:rsidRDefault="005C4969" w:rsidP="00846B8A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Adéquat</w:t>
            </w:r>
          </w:p>
        </w:tc>
        <w:tc>
          <w:tcPr>
            <w:tcW w:w="3014" w:type="dxa"/>
          </w:tcPr>
          <w:p w14:paraId="03CFC1D7" w14:textId="4C80C527" w:rsidR="00C360F1" w:rsidRPr="00E72271" w:rsidRDefault="005C4969" w:rsidP="00846B8A">
            <w:pPr>
              <w:rPr>
                <w:b/>
                <w:lang w:val="fr-FR"/>
              </w:rPr>
            </w:pPr>
            <w:r>
              <w:rPr>
                <w:color w:val="0070C0"/>
                <w:lang w:val="fr-FR"/>
              </w:rPr>
              <w:t>Inchangé</w:t>
            </w:r>
          </w:p>
        </w:tc>
      </w:tr>
      <w:tr w:rsidR="00C360F1" w:rsidRPr="00311619" w14:paraId="2032D6D3" w14:textId="77777777" w:rsidTr="005C4969">
        <w:tc>
          <w:tcPr>
            <w:tcW w:w="2365" w:type="dxa"/>
          </w:tcPr>
          <w:p w14:paraId="0131CD7D" w14:textId="621A1C1F" w:rsidR="00C360F1" w:rsidRPr="00E72271" w:rsidRDefault="00C360F1" w:rsidP="00846B8A">
            <w:pPr>
              <w:rPr>
                <w:b/>
                <w:lang w:val="fr-FR"/>
              </w:rPr>
            </w:pPr>
            <w:r w:rsidRPr="00E72271">
              <w:rPr>
                <w:b/>
                <w:lang w:val="fr-FR"/>
              </w:rPr>
              <w:t>L</w:t>
            </w:r>
            <w:r w:rsidR="005C4969">
              <w:rPr>
                <w:b/>
                <w:lang w:val="fr-FR"/>
              </w:rPr>
              <w:t>ocal de stockage</w:t>
            </w:r>
          </w:p>
        </w:tc>
        <w:tc>
          <w:tcPr>
            <w:tcW w:w="1270" w:type="dxa"/>
          </w:tcPr>
          <w:p w14:paraId="6EA4F3A6" w14:textId="49CD8F3C" w:rsidR="00C360F1" w:rsidRPr="00E72271" w:rsidRDefault="00B710F8" w:rsidP="00846B8A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Sous-sol</w:t>
            </w:r>
          </w:p>
        </w:tc>
        <w:tc>
          <w:tcPr>
            <w:tcW w:w="2822" w:type="dxa"/>
          </w:tcPr>
          <w:p w14:paraId="49240CD5" w14:textId="76A99985" w:rsidR="00C360F1" w:rsidRPr="00E72271" w:rsidRDefault="005C4969" w:rsidP="00846B8A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Trop petit</w:t>
            </w:r>
            <w:r w:rsidR="00C360F1" w:rsidRPr="00E72271">
              <w:rPr>
                <w:color w:val="0070C0"/>
                <w:lang w:val="fr-FR"/>
              </w:rPr>
              <w:t xml:space="preserve">, </w:t>
            </w:r>
            <w:r>
              <w:rPr>
                <w:color w:val="0070C0"/>
                <w:lang w:val="fr-FR"/>
              </w:rPr>
              <w:t>réparti sur pl</w:t>
            </w:r>
            <w:r>
              <w:rPr>
                <w:color w:val="0070C0"/>
                <w:lang w:val="fr-FR"/>
              </w:rPr>
              <w:t>u</w:t>
            </w:r>
            <w:r>
              <w:rPr>
                <w:color w:val="0070C0"/>
                <w:lang w:val="fr-FR"/>
              </w:rPr>
              <w:t>sieurs pièces, trop humide</w:t>
            </w:r>
          </w:p>
        </w:tc>
        <w:tc>
          <w:tcPr>
            <w:tcW w:w="3014" w:type="dxa"/>
          </w:tcPr>
          <w:p w14:paraId="070D318E" w14:textId="1AEFE40F" w:rsidR="00C360F1" w:rsidRPr="00E72271" w:rsidRDefault="005C4969" w:rsidP="00846B8A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Agrandir</w:t>
            </w:r>
            <w:r w:rsidR="00C360F1" w:rsidRPr="00E72271">
              <w:rPr>
                <w:color w:val="0070C0"/>
                <w:lang w:val="fr-FR"/>
              </w:rPr>
              <w:t xml:space="preserve">, </w:t>
            </w:r>
            <w:r w:rsidR="005B4913">
              <w:rPr>
                <w:color w:val="0070C0"/>
                <w:lang w:val="fr-FR"/>
              </w:rPr>
              <w:t>r</w:t>
            </w:r>
            <w:r w:rsidR="005B4913" w:rsidRPr="005B4913">
              <w:rPr>
                <w:color w:val="0070C0"/>
                <w:lang w:val="fr-FR"/>
              </w:rPr>
              <w:t>ésoudre les pr</w:t>
            </w:r>
            <w:r w:rsidR="005B4913" w:rsidRPr="005B4913">
              <w:rPr>
                <w:color w:val="0070C0"/>
                <w:lang w:val="fr-FR"/>
              </w:rPr>
              <w:t>o</w:t>
            </w:r>
            <w:r w:rsidR="005B4913" w:rsidRPr="005B4913">
              <w:rPr>
                <w:color w:val="0070C0"/>
                <w:lang w:val="fr-FR"/>
              </w:rPr>
              <w:t>blèmes de physique du bât</w:t>
            </w:r>
            <w:r w:rsidR="005B4913" w:rsidRPr="005B4913">
              <w:rPr>
                <w:color w:val="0070C0"/>
                <w:lang w:val="fr-FR"/>
              </w:rPr>
              <w:t>i</w:t>
            </w:r>
            <w:r w:rsidR="005B4913" w:rsidRPr="005B4913">
              <w:rPr>
                <w:color w:val="0070C0"/>
                <w:lang w:val="fr-FR"/>
              </w:rPr>
              <w:t>ment, optimiser les processus opérationnels</w:t>
            </w:r>
          </w:p>
        </w:tc>
      </w:tr>
      <w:tr w:rsidR="00C360F1" w:rsidRPr="00E72271" w14:paraId="38DC6863" w14:textId="77777777" w:rsidTr="005C4969">
        <w:tc>
          <w:tcPr>
            <w:tcW w:w="2365" w:type="dxa"/>
          </w:tcPr>
          <w:p w14:paraId="59682602" w14:textId="6DEE7CE4" w:rsidR="00C360F1" w:rsidRPr="00E72271" w:rsidRDefault="00C360F1" w:rsidP="00846B8A">
            <w:pPr>
              <w:rPr>
                <w:b/>
                <w:lang w:val="fr-FR"/>
              </w:rPr>
            </w:pPr>
            <w:r w:rsidRPr="00E72271">
              <w:rPr>
                <w:b/>
                <w:lang w:val="fr-FR"/>
              </w:rPr>
              <w:t>L</w:t>
            </w:r>
            <w:r w:rsidR="005B4913">
              <w:rPr>
                <w:b/>
                <w:lang w:val="fr-FR"/>
              </w:rPr>
              <w:t>ocal de stockage emballages vides</w:t>
            </w:r>
          </w:p>
        </w:tc>
        <w:tc>
          <w:tcPr>
            <w:tcW w:w="1270" w:type="dxa"/>
          </w:tcPr>
          <w:p w14:paraId="0B86EDE7" w14:textId="146712DE" w:rsidR="00C360F1" w:rsidRPr="00E72271" w:rsidRDefault="00B710F8" w:rsidP="00846B8A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Sous-sol</w:t>
            </w:r>
          </w:p>
        </w:tc>
        <w:tc>
          <w:tcPr>
            <w:tcW w:w="2822" w:type="dxa"/>
          </w:tcPr>
          <w:p w14:paraId="52615BDB" w14:textId="20722547" w:rsidR="00C360F1" w:rsidRPr="00E72271" w:rsidRDefault="005B4913" w:rsidP="00846B8A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Devant la cabane</w:t>
            </w:r>
          </w:p>
        </w:tc>
        <w:tc>
          <w:tcPr>
            <w:tcW w:w="3014" w:type="dxa"/>
          </w:tcPr>
          <w:p w14:paraId="7C0DCF73" w14:textId="1098F8F8" w:rsidR="00C360F1" w:rsidRPr="00E72271" w:rsidRDefault="005B4913" w:rsidP="00846B8A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O</w:t>
            </w:r>
            <w:r w:rsidRPr="005B4913">
              <w:rPr>
                <w:color w:val="0070C0"/>
                <w:lang w:val="fr-FR"/>
              </w:rPr>
              <w:t>ptimiser les processus opér</w:t>
            </w:r>
            <w:r w:rsidRPr="005B4913">
              <w:rPr>
                <w:color w:val="0070C0"/>
                <w:lang w:val="fr-FR"/>
              </w:rPr>
              <w:t>a</w:t>
            </w:r>
            <w:r w:rsidRPr="005B4913">
              <w:rPr>
                <w:color w:val="0070C0"/>
                <w:lang w:val="fr-FR"/>
              </w:rPr>
              <w:t>tionnels</w:t>
            </w:r>
          </w:p>
        </w:tc>
      </w:tr>
      <w:tr w:rsidR="00C360F1" w:rsidRPr="00E72271" w14:paraId="0C8FB2C3" w14:textId="77777777" w:rsidTr="005C4969">
        <w:tc>
          <w:tcPr>
            <w:tcW w:w="2365" w:type="dxa"/>
          </w:tcPr>
          <w:p w14:paraId="7A9D704F" w14:textId="1A9F4B7D" w:rsidR="00C360F1" w:rsidRPr="00E72271" w:rsidRDefault="005B4913" w:rsidP="00846B8A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Atelier</w:t>
            </w:r>
          </w:p>
        </w:tc>
        <w:tc>
          <w:tcPr>
            <w:tcW w:w="1270" w:type="dxa"/>
          </w:tcPr>
          <w:p w14:paraId="04EA7872" w14:textId="5858DC78" w:rsidR="00C360F1" w:rsidRPr="00E72271" w:rsidRDefault="00B710F8" w:rsidP="00846B8A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Sous-sol</w:t>
            </w:r>
          </w:p>
        </w:tc>
        <w:tc>
          <w:tcPr>
            <w:tcW w:w="2822" w:type="dxa"/>
          </w:tcPr>
          <w:p w14:paraId="321B56B3" w14:textId="0A3652B2" w:rsidR="00C360F1" w:rsidRPr="00E72271" w:rsidRDefault="005B4913" w:rsidP="00846B8A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Adéquat</w:t>
            </w:r>
          </w:p>
        </w:tc>
        <w:tc>
          <w:tcPr>
            <w:tcW w:w="3014" w:type="dxa"/>
          </w:tcPr>
          <w:p w14:paraId="5DD9EE16" w14:textId="12409CB9" w:rsidR="00C360F1" w:rsidRPr="00E72271" w:rsidRDefault="005B4913" w:rsidP="00846B8A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Inchangé</w:t>
            </w:r>
            <w:r w:rsidR="00C360F1" w:rsidRPr="00E72271">
              <w:rPr>
                <w:color w:val="0070C0"/>
                <w:lang w:val="fr-FR"/>
              </w:rPr>
              <w:t xml:space="preserve">, </w:t>
            </w:r>
            <w:r>
              <w:rPr>
                <w:color w:val="0070C0"/>
                <w:lang w:val="fr-FR"/>
              </w:rPr>
              <w:t>améliorer l’aération</w:t>
            </w:r>
          </w:p>
        </w:tc>
      </w:tr>
      <w:tr w:rsidR="00C360F1" w:rsidRPr="00E72271" w14:paraId="6D0AE853" w14:textId="77777777" w:rsidTr="005C4969">
        <w:trPr>
          <w:trHeight w:val="312"/>
        </w:trPr>
        <w:tc>
          <w:tcPr>
            <w:tcW w:w="2365" w:type="dxa"/>
          </w:tcPr>
          <w:p w14:paraId="7FC9A479" w14:textId="2FC04CDF" w:rsidR="00C360F1" w:rsidRPr="00E72271" w:rsidRDefault="005B4913" w:rsidP="00846B8A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lastRenderedPageBreak/>
              <w:t>Local technique</w:t>
            </w:r>
          </w:p>
        </w:tc>
        <w:tc>
          <w:tcPr>
            <w:tcW w:w="1270" w:type="dxa"/>
          </w:tcPr>
          <w:p w14:paraId="75B7BAA7" w14:textId="26C33E1E" w:rsidR="00C360F1" w:rsidRPr="00E72271" w:rsidRDefault="00B710F8" w:rsidP="00846B8A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Sous-sol</w:t>
            </w:r>
          </w:p>
        </w:tc>
        <w:tc>
          <w:tcPr>
            <w:tcW w:w="2822" w:type="dxa"/>
          </w:tcPr>
          <w:p w14:paraId="24808CE2" w14:textId="4A03E4E7" w:rsidR="00C360F1" w:rsidRPr="00E72271" w:rsidRDefault="005B4913" w:rsidP="00846B8A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Local partagé avec le cellier, trop petit</w:t>
            </w:r>
          </w:p>
        </w:tc>
        <w:tc>
          <w:tcPr>
            <w:tcW w:w="3014" w:type="dxa"/>
          </w:tcPr>
          <w:p w14:paraId="72A98973" w14:textId="3FEFBD0F" w:rsidR="00C360F1" w:rsidRPr="00E72271" w:rsidRDefault="005B4913" w:rsidP="001021D0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Agrandir</w:t>
            </w:r>
            <w:r w:rsidR="00C360F1" w:rsidRPr="00E72271">
              <w:rPr>
                <w:color w:val="0070C0"/>
                <w:lang w:val="fr-FR"/>
              </w:rPr>
              <w:t xml:space="preserve">, </w:t>
            </w:r>
            <w:r>
              <w:rPr>
                <w:color w:val="0070C0"/>
                <w:lang w:val="fr-FR"/>
              </w:rPr>
              <w:t>séparer du cellier</w:t>
            </w:r>
          </w:p>
        </w:tc>
      </w:tr>
      <w:tr w:rsidR="00C360F1" w:rsidRPr="00311619" w14:paraId="5005F3D7" w14:textId="77777777" w:rsidTr="005C4969">
        <w:trPr>
          <w:trHeight w:val="312"/>
        </w:trPr>
        <w:tc>
          <w:tcPr>
            <w:tcW w:w="2365" w:type="dxa"/>
          </w:tcPr>
          <w:p w14:paraId="567FB98D" w14:textId="76F663E2" w:rsidR="00C360F1" w:rsidRPr="00E72271" w:rsidRDefault="00C360F1" w:rsidP="00846B8A">
            <w:pPr>
              <w:rPr>
                <w:b/>
                <w:lang w:val="fr-FR"/>
              </w:rPr>
            </w:pPr>
            <w:r w:rsidRPr="00E72271">
              <w:rPr>
                <w:b/>
                <w:lang w:val="fr-FR"/>
              </w:rPr>
              <w:t xml:space="preserve">Toilette </w:t>
            </w:r>
            <w:r w:rsidR="005B4913">
              <w:rPr>
                <w:b/>
                <w:lang w:val="fr-FR"/>
              </w:rPr>
              <w:t>et install</w:t>
            </w:r>
            <w:r w:rsidR="005B4913">
              <w:rPr>
                <w:b/>
                <w:lang w:val="fr-FR"/>
              </w:rPr>
              <w:t>a</w:t>
            </w:r>
            <w:r w:rsidR="005B4913">
              <w:rPr>
                <w:b/>
                <w:lang w:val="fr-FR"/>
              </w:rPr>
              <w:t>tions sanitaires du personnel</w:t>
            </w:r>
          </w:p>
        </w:tc>
        <w:tc>
          <w:tcPr>
            <w:tcW w:w="1270" w:type="dxa"/>
          </w:tcPr>
          <w:p w14:paraId="7CFE4ABC" w14:textId="77777777" w:rsidR="00C360F1" w:rsidRPr="00E72271" w:rsidRDefault="00C360F1" w:rsidP="00846B8A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t>-</w:t>
            </w:r>
          </w:p>
        </w:tc>
        <w:tc>
          <w:tcPr>
            <w:tcW w:w="2822" w:type="dxa"/>
          </w:tcPr>
          <w:p w14:paraId="4285F972" w14:textId="77777777" w:rsidR="00C360F1" w:rsidRPr="00E72271" w:rsidRDefault="00C360F1" w:rsidP="001021D0">
            <w:pPr>
              <w:jc w:val="both"/>
              <w:rPr>
                <w:lang w:val="fr-FR"/>
              </w:rPr>
            </w:pPr>
            <w:r w:rsidRPr="00E72271">
              <w:rPr>
                <w:color w:val="0070C0"/>
                <w:lang w:val="fr-FR"/>
              </w:rPr>
              <w:t>-</w:t>
            </w:r>
          </w:p>
        </w:tc>
        <w:tc>
          <w:tcPr>
            <w:tcW w:w="3014" w:type="dxa"/>
          </w:tcPr>
          <w:p w14:paraId="28BF5AAA" w14:textId="2B29C727" w:rsidR="00C360F1" w:rsidRPr="00E72271" w:rsidRDefault="00C360F1" w:rsidP="00846B8A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t>S</w:t>
            </w:r>
            <w:r w:rsidR="005B4913">
              <w:rPr>
                <w:color w:val="0070C0"/>
                <w:lang w:val="fr-FR"/>
              </w:rPr>
              <w:t>alle d’eau séparée pour le personnel</w:t>
            </w:r>
          </w:p>
        </w:tc>
      </w:tr>
      <w:tr w:rsidR="00971741" w:rsidRPr="00E72271" w14:paraId="7F5D8ED2" w14:textId="77777777" w:rsidTr="005C4969">
        <w:trPr>
          <w:trHeight w:val="312"/>
        </w:trPr>
        <w:tc>
          <w:tcPr>
            <w:tcW w:w="2365" w:type="dxa"/>
          </w:tcPr>
          <w:p w14:paraId="0F684EE8" w14:textId="12057EFF" w:rsidR="00971741" w:rsidRPr="00E72271" w:rsidRDefault="00971741" w:rsidP="00846B8A">
            <w:pPr>
              <w:rPr>
                <w:b/>
                <w:lang w:val="fr-FR"/>
              </w:rPr>
            </w:pPr>
            <w:r w:rsidRPr="00E72271">
              <w:rPr>
                <w:b/>
                <w:lang w:val="fr-FR"/>
              </w:rPr>
              <w:t>D</w:t>
            </w:r>
            <w:r w:rsidR="005B4913">
              <w:rPr>
                <w:b/>
                <w:lang w:val="fr-FR"/>
              </w:rPr>
              <w:t>ou</w:t>
            </w:r>
            <w:r w:rsidRPr="00E72271">
              <w:rPr>
                <w:b/>
                <w:lang w:val="fr-FR"/>
              </w:rPr>
              <w:t xml:space="preserve">che </w:t>
            </w:r>
            <w:r w:rsidR="005B4913">
              <w:rPr>
                <w:b/>
                <w:lang w:val="fr-FR"/>
              </w:rPr>
              <w:t>personnel</w:t>
            </w:r>
          </w:p>
        </w:tc>
        <w:tc>
          <w:tcPr>
            <w:tcW w:w="1270" w:type="dxa"/>
          </w:tcPr>
          <w:p w14:paraId="2FA7DEEB" w14:textId="5598785F" w:rsidR="00971741" w:rsidRPr="00E72271" w:rsidRDefault="00B710F8" w:rsidP="00846B8A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Sous-sol</w:t>
            </w:r>
          </w:p>
        </w:tc>
        <w:tc>
          <w:tcPr>
            <w:tcW w:w="2822" w:type="dxa"/>
          </w:tcPr>
          <w:p w14:paraId="561F9F88" w14:textId="6D44BB73" w:rsidR="00971741" w:rsidRPr="00E72271" w:rsidRDefault="005B4913" w:rsidP="00C360F1">
            <w:pPr>
              <w:jc w:val="both"/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Dans l</w:t>
            </w:r>
            <w:r w:rsidR="00FD4339">
              <w:rPr>
                <w:color w:val="0070C0"/>
                <w:lang w:val="fr-FR"/>
              </w:rPr>
              <w:t>’entrepôt</w:t>
            </w:r>
          </w:p>
        </w:tc>
        <w:tc>
          <w:tcPr>
            <w:tcW w:w="3014" w:type="dxa"/>
          </w:tcPr>
          <w:p w14:paraId="16380D29" w14:textId="7C794746" w:rsidR="00971741" w:rsidRPr="00E72271" w:rsidRDefault="005B4913" w:rsidP="00846B8A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Dans la salle d’eau</w:t>
            </w:r>
          </w:p>
        </w:tc>
      </w:tr>
      <w:tr w:rsidR="00971741" w:rsidRPr="00E72271" w14:paraId="4DBA6B22" w14:textId="77777777" w:rsidTr="005C4969">
        <w:trPr>
          <w:trHeight w:val="312"/>
        </w:trPr>
        <w:tc>
          <w:tcPr>
            <w:tcW w:w="2365" w:type="dxa"/>
          </w:tcPr>
          <w:p w14:paraId="433CFF95" w14:textId="136B9E73" w:rsidR="00971741" w:rsidRPr="00E72271" w:rsidRDefault="005B4913" w:rsidP="00846B8A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Machine à laver le linge</w:t>
            </w:r>
          </w:p>
        </w:tc>
        <w:tc>
          <w:tcPr>
            <w:tcW w:w="1270" w:type="dxa"/>
          </w:tcPr>
          <w:p w14:paraId="1625C32F" w14:textId="77777777" w:rsidR="00971741" w:rsidRPr="00E72271" w:rsidRDefault="00971741" w:rsidP="00846B8A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t>-</w:t>
            </w:r>
          </w:p>
        </w:tc>
        <w:tc>
          <w:tcPr>
            <w:tcW w:w="2822" w:type="dxa"/>
          </w:tcPr>
          <w:p w14:paraId="41BDA390" w14:textId="77777777" w:rsidR="00971741" w:rsidRPr="00E72271" w:rsidRDefault="00971741" w:rsidP="00C360F1">
            <w:pPr>
              <w:jc w:val="both"/>
              <w:rPr>
                <w:color w:val="0070C0"/>
                <w:lang w:val="fr-FR"/>
              </w:rPr>
            </w:pPr>
          </w:p>
        </w:tc>
        <w:tc>
          <w:tcPr>
            <w:tcW w:w="3014" w:type="dxa"/>
          </w:tcPr>
          <w:p w14:paraId="23389BB6" w14:textId="77777777" w:rsidR="00971741" w:rsidRPr="00E72271" w:rsidRDefault="00971741" w:rsidP="00846B8A">
            <w:pPr>
              <w:rPr>
                <w:color w:val="0070C0"/>
                <w:lang w:val="fr-FR"/>
              </w:rPr>
            </w:pPr>
          </w:p>
        </w:tc>
      </w:tr>
    </w:tbl>
    <w:p w14:paraId="03ACE546" w14:textId="77777777" w:rsidR="00276E32" w:rsidRPr="00E72271" w:rsidRDefault="00276E32" w:rsidP="001021D0">
      <w:pPr>
        <w:ind w:firstLine="709"/>
        <w:rPr>
          <w:lang w:val="fr-FR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1276"/>
        <w:gridCol w:w="2835"/>
        <w:gridCol w:w="2977"/>
      </w:tblGrid>
      <w:tr w:rsidR="00C360F1" w:rsidRPr="00E72271" w14:paraId="1955A64C" w14:textId="77777777" w:rsidTr="00C360F1">
        <w:trPr>
          <w:trHeight w:val="510"/>
        </w:trPr>
        <w:tc>
          <w:tcPr>
            <w:tcW w:w="2376" w:type="dxa"/>
          </w:tcPr>
          <w:p w14:paraId="1AE473D1" w14:textId="1A6BE884" w:rsidR="00C360F1" w:rsidRPr="00E72271" w:rsidRDefault="005B4913" w:rsidP="00846B8A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Cuisine</w:t>
            </w:r>
          </w:p>
        </w:tc>
        <w:tc>
          <w:tcPr>
            <w:tcW w:w="1276" w:type="dxa"/>
          </w:tcPr>
          <w:p w14:paraId="493BD40B" w14:textId="5E9A3E51" w:rsidR="00C360F1" w:rsidRPr="00E72271" w:rsidRDefault="006A18CC" w:rsidP="00846B8A">
            <w:pPr>
              <w:rPr>
                <w:color w:val="0070C0"/>
                <w:lang w:val="fr-FR"/>
              </w:rPr>
            </w:pPr>
            <w:proofErr w:type="spellStart"/>
            <w:r>
              <w:rPr>
                <w:color w:val="0070C0"/>
                <w:lang w:val="fr-FR"/>
              </w:rPr>
              <w:t>Rez</w:t>
            </w:r>
            <w:proofErr w:type="spellEnd"/>
          </w:p>
        </w:tc>
        <w:tc>
          <w:tcPr>
            <w:tcW w:w="2835" w:type="dxa"/>
          </w:tcPr>
          <w:p w14:paraId="17428FE7" w14:textId="61683586" w:rsidR="00C360F1" w:rsidRPr="00E72271" w:rsidRDefault="005B4913" w:rsidP="00846B8A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A fait l’objet d’une rénovation complète il y a 5 ans</w:t>
            </w:r>
          </w:p>
        </w:tc>
        <w:tc>
          <w:tcPr>
            <w:tcW w:w="2977" w:type="dxa"/>
          </w:tcPr>
          <w:p w14:paraId="6F974597" w14:textId="0464D62B" w:rsidR="00C360F1" w:rsidRPr="00E72271" w:rsidRDefault="005B4913" w:rsidP="00846B8A">
            <w:pPr>
              <w:rPr>
                <w:lang w:val="fr-FR"/>
              </w:rPr>
            </w:pPr>
            <w:r>
              <w:rPr>
                <w:color w:val="0070C0"/>
                <w:lang w:val="fr-FR"/>
              </w:rPr>
              <w:t>Inchangé</w:t>
            </w:r>
          </w:p>
        </w:tc>
      </w:tr>
      <w:tr w:rsidR="00C360F1" w:rsidRPr="00311619" w14:paraId="3C3182D2" w14:textId="77777777" w:rsidTr="00C360F1">
        <w:trPr>
          <w:trHeight w:val="255"/>
        </w:trPr>
        <w:tc>
          <w:tcPr>
            <w:tcW w:w="2376" w:type="dxa"/>
          </w:tcPr>
          <w:p w14:paraId="05D96F94" w14:textId="385D4431" w:rsidR="00C360F1" w:rsidRPr="00E72271" w:rsidRDefault="005B4913" w:rsidP="00846B8A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Entrepôt de jour</w:t>
            </w:r>
          </w:p>
        </w:tc>
        <w:tc>
          <w:tcPr>
            <w:tcW w:w="1276" w:type="dxa"/>
          </w:tcPr>
          <w:p w14:paraId="019A3C90" w14:textId="16484373" w:rsidR="00C360F1" w:rsidRPr="00E72271" w:rsidRDefault="006A18CC" w:rsidP="00846B8A">
            <w:pPr>
              <w:rPr>
                <w:color w:val="0070C0"/>
                <w:lang w:val="fr-FR"/>
              </w:rPr>
            </w:pPr>
            <w:proofErr w:type="spellStart"/>
            <w:r>
              <w:rPr>
                <w:color w:val="0070C0"/>
                <w:lang w:val="fr-FR"/>
              </w:rPr>
              <w:t>Rez</w:t>
            </w:r>
            <w:proofErr w:type="spellEnd"/>
          </w:p>
        </w:tc>
        <w:tc>
          <w:tcPr>
            <w:tcW w:w="2835" w:type="dxa"/>
          </w:tcPr>
          <w:p w14:paraId="151211D8" w14:textId="4C278537" w:rsidR="00C360F1" w:rsidRPr="00E72271" w:rsidRDefault="00FD4339" w:rsidP="00846B8A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Trop petit</w:t>
            </w:r>
            <w:r w:rsidR="00C360F1" w:rsidRPr="00E72271">
              <w:rPr>
                <w:color w:val="0070C0"/>
                <w:lang w:val="fr-FR"/>
              </w:rPr>
              <w:t xml:space="preserve"> </w:t>
            </w:r>
          </w:p>
        </w:tc>
        <w:tc>
          <w:tcPr>
            <w:tcW w:w="2977" w:type="dxa"/>
          </w:tcPr>
          <w:p w14:paraId="7143416A" w14:textId="72402AF3" w:rsidR="00C360F1" w:rsidRPr="00E72271" w:rsidRDefault="00FD4339" w:rsidP="00846B8A">
            <w:pPr>
              <w:rPr>
                <w:lang w:val="fr-FR"/>
              </w:rPr>
            </w:pPr>
            <w:r>
              <w:rPr>
                <w:color w:val="0070C0"/>
                <w:lang w:val="fr-FR"/>
              </w:rPr>
              <w:t>Agrandir d’env.</w:t>
            </w:r>
            <w:r w:rsidR="00C360F1" w:rsidRPr="00E72271">
              <w:rPr>
                <w:color w:val="0070C0"/>
                <w:lang w:val="fr-FR"/>
              </w:rPr>
              <w:t xml:space="preserve"> 5 </w:t>
            </w:r>
            <w:proofErr w:type="spellStart"/>
            <w:r w:rsidR="00C360F1" w:rsidRPr="00E72271">
              <w:rPr>
                <w:color w:val="0070C0"/>
                <w:lang w:val="fr-FR"/>
              </w:rPr>
              <w:t>m</w:t>
            </w:r>
            <w:r w:rsidR="00C360F1" w:rsidRPr="00E72271">
              <w:rPr>
                <w:color w:val="0070C0"/>
                <w:vertAlign w:val="superscript"/>
                <w:lang w:val="fr-FR"/>
              </w:rPr>
              <w:t>2</w:t>
            </w:r>
            <w:proofErr w:type="spellEnd"/>
            <w:r w:rsidR="00C360F1" w:rsidRPr="00E72271">
              <w:rPr>
                <w:color w:val="0070C0"/>
                <w:lang w:val="fr-FR"/>
              </w:rPr>
              <w:t xml:space="preserve">, </w:t>
            </w:r>
            <w:r>
              <w:rPr>
                <w:color w:val="0070C0"/>
                <w:lang w:val="fr-FR"/>
              </w:rPr>
              <w:t>résoudre les problèmes d’humidité</w:t>
            </w:r>
          </w:p>
        </w:tc>
      </w:tr>
    </w:tbl>
    <w:p w14:paraId="52748589" w14:textId="77777777" w:rsidR="00C360F1" w:rsidRPr="00E72271" w:rsidRDefault="00C360F1" w:rsidP="002449AB">
      <w:pPr>
        <w:rPr>
          <w:lang w:val="fr-FR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1276"/>
        <w:gridCol w:w="2835"/>
        <w:gridCol w:w="2977"/>
      </w:tblGrid>
      <w:tr w:rsidR="00897567" w:rsidRPr="00311619" w14:paraId="0670EBCB" w14:textId="77777777" w:rsidTr="00846B8A">
        <w:tc>
          <w:tcPr>
            <w:tcW w:w="2376" w:type="dxa"/>
          </w:tcPr>
          <w:p w14:paraId="5B33AB0A" w14:textId="6A2AA028" w:rsidR="00897567" w:rsidRPr="00E72271" w:rsidRDefault="00FD4339" w:rsidP="00846B8A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 xml:space="preserve">Chambre </w:t>
            </w:r>
            <w:proofErr w:type="spellStart"/>
            <w:r>
              <w:rPr>
                <w:b/>
                <w:lang w:val="fr-FR"/>
              </w:rPr>
              <w:t>gardien</w:t>
            </w:r>
            <w:r>
              <w:rPr>
                <w:rFonts w:cstheme="minorHAnsi"/>
                <w:b/>
                <w:lang w:val="fr-FR"/>
              </w:rPr>
              <w:t>·</w:t>
            </w:r>
            <w:r>
              <w:rPr>
                <w:b/>
                <w:lang w:val="fr-FR"/>
              </w:rPr>
              <w:t>ne</w:t>
            </w:r>
            <w:proofErr w:type="spellEnd"/>
          </w:p>
        </w:tc>
        <w:tc>
          <w:tcPr>
            <w:tcW w:w="1276" w:type="dxa"/>
          </w:tcPr>
          <w:p w14:paraId="68358967" w14:textId="163FB8B6" w:rsidR="00897567" w:rsidRPr="00E72271" w:rsidRDefault="00107D30" w:rsidP="00846B8A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Etage</w:t>
            </w:r>
          </w:p>
        </w:tc>
        <w:tc>
          <w:tcPr>
            <w:tcW w:w="2835" w:type="dxa"/>
          </w:tcPr>
          <w:p w14:paraId="68E52E66" w14:textId="568218B4" w:rsidR="00897567" w:rsidRPr="00E72271" w:rsidRDefault="00897567" w:rsidP="00846B8A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t>A</w:t>
            </w:r>
            <w:r w:rsidR="00FD4339">
              <w:rPr>
                <w:color w:val="0070C0"/>
                <w:lang w:val="fr-FR"/>
              </w:rPr>
              <w:t>ssez grande</w:t>
            </w:r>
            <w:r w:rsidRPr="00E72271">
              <w:rPr>
                <w:color w:val="0070C0"/>
                <w:lang w:val="fr-FR"/>
              </w:rPr>
              <w:t xml:space="preserve">, </w:t>
            </w:r>
            <w:r w:rsidR="00FD4339">
              <w:rPr>
                <w:color w:val="0070C0"/>
                <w:lang w:val="fr-FR"/>
              </w:rPr>
              <w:t>non isolée</w:t>
            </w:r>
            <w:r w:rsidRPr="00E72271">
              <w:rPr>
                <w:color w:val="0070C0"/>
                <w:lang w:val="fr-FR"/>
              </w:rPr>
              <w:t xml:space="preserve">, </w:t>
            </w:r>
            <w:r w:rsidR="00132F0A">
              <w:rPr>
                <w:color w:val="0070C0"/>
                <w:lang w:val="fr-FR"/>
              </w:rPr>
              <w:t>mal insonorisée</w:t>
            </w:r>
          </w:p>
        </w:tc>
        <w:tc>
          <w:tcPr>
            <w:tcW w:w="2977" w:type="dxa"/>
          </w:tcPr>
          <w:p w14:paraId="3B31F42B" w14:textId="0B8D696C" w:rsidR="00897567" w:rsidRPr="00E72271" w:rsidRDefault="00132F0A" w:rsidP="00846B8A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Améliorer l’isolation thermique et l’insonorisation</w:t>
            </w:r>
          </w:p>
        </w:tc>
      </w:tr>
      <w:tr w:rsidR="00897567" w:rsidRPr="00E72271" w14:paraId="20657EFC" w14:textId="77777777" w:rsidTr="00846B8A">
        <w:tc>
          <w:tcPr>
            <w:tcW w:w="2376" w:type="dxa"/>
          </w:tcPr>
          <w:p w14:paraId="351279E1" w14:textId="5F953306" w:rsidR="00897567" w:rsidRPr="00E72271" w:rsidRDefault="00FD4339" w:rsidP="00846B8A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Chambre du perso</w:t>
            </w:r>
            <w:r>
              <w:rPr>
                <w:b/>
                <w:lang w:val="fr-FR"/>
              </w:rPr>
              <w:t>n</w:t>
            </w:r>
            <w:r>
              <w:rPr>
                <w:b/>
                <w:lang w:val="fr-FR"/>
              </w:rPr>
              <w:t>nel</w:t>
            </w:r>
          </w:p>
        </w:tc>
        <w:tc>
          <w:tcPr>
            <w:tcW w:w="1276" w:type="dxa"/>
          </w:tcPr>
          <w:p w14:paraId="20DA69E2" w14:textId="34924DF7" w:rsidR="00897567" w:rsidRPr="00E72271" w:rsidRDefault="00107D30" w:rsidP="00846B8A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Etage</w:t>
            </w:r>
          </w:p>
        </w:tc>
        <w:tc>
          <w:tcPr>
            <w:tcW w:w="2835" w:type="dxa"/>
          </w:tcPr>
          <w:p w14:paraId="761CBEF7" w14:textId="5C77C0FA" w:rsidR="00897567" w:rsidRPr="00E72271" w:rsidRDefault="00FD4339" w:rsidP="00846B8A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Une chambre pour 3 pe</w:t>
            </w:r>
            <w:r>
              <w:rPr>
                <w:color w:val="0070C0"/>
                <w:lang w:val="fr-FR"/>
              </w:rPr>
              <w:t>r</w:t>
            </w:r>
            <w:r>
              <w:rPr>
                <w:color w:val="0070C0"/>
                <w:lang w:val="fr-FR"/>
              </w:rPr>
              <w:t>sonnes</w:t>
            </w:r>
          </w:p>
        </w:tc>
        <w:tc>
          <w:tcPr>
            <w:tcW w:w="2977" w:type="dxa"/>
          </w:tcPr>
          <w:p w14:paraId="47D70EF4" w14:textId="77CF1FD2" w:rsidR="00897567" w:rsidRPr="00E72271" w:rsidRDefault="00897567" w:rsidP="00846B8A">
            <w:pPr>
              <w:rPr>
                <w:lang w:val="fr-FR"/>
              </w:rPr>
            </w:pPr>
            <w:r w:rsidRPr="00E72271">
              <w:rPr>
                <w:color w:val="0070C0"/>
                <w:lang w:val="fr-FR"/>
              </w:rPr>
              <w:t xml:space="preserve">2 </w:t>
            </w:r>
            <w:r w:rsidR="00FD4339">
              <w:rPr>
                <w:color w:val="0070C0"/>
                <w:lang w:val="fr-FR"/>
              </w:rPr>
              <w:t>chambres à 2 lits chacune</w:t>
            </w:r>
          </w:p>
        </w:tc>
      </w:tr>
    </w:tbl>
    <w:p w14:paraId="70C542F0" w14:textId="77777777" w:rsidR="00897567" w:rsidRPr="00E72271" w:rsidRDefault="00897567" w:rsidP="002449AB">
      <w:pPr>
        <w:rPr>
          <w:lang w:val="fr-FR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9464"/>
      </w:tblGrid>
      <w:tr w:rsidR="00C360F1" w:rsidRPr="00311619" w14:paraId="3A35BC9B" w14:textId="77777777" w:rsidTr="00846B8A">
        <w:tc>
          <w:tcPr>
            <w:tcW w:w="9464" w:type="dxa"/>
            <w:shd w:val="clear" w:color="auto" w:fill="auto"/>
          </w:tcPr>
          <w:p w14:paraId="5AA5F6A2" w14:textId="2B7E216E" w:rsidR="00C360F1" w:rsidRPr="00E72271" w:rsidRDefault="00FD4339" w:rsidP="00846B8A">
            <w:pPr>
              <w:rPr>
                <w:color w:val="00B050"/>
                <w:sz w:val="24"/>
                <w:szCs w:val="24"/>
                <w:lang w:val="fr-FR"/>
              </w:rPr>
            </w:pPr>
            <w:r>
              <w:rPr>
                <w:b/>
                <w:lang w:val="fr-FR"/>
              </w:rPr>
              <w:t>Résumé</w:t>
            </w:r>
            <w:r w:rsidR="00C360F1" w:rsidRPr="00E72271">
              <w:rPr>
                <w:color w:val="00B050"/>
                <w:szCs w:val="20"/>
                <w:lang w:val="fr-FR"/>
              </w:rPr>
              <w:t xml:space="preserve"> </w:t>
            </w:r>
            <w:r>
              <w:rPr>
                <w:color w:val="0070C0"/>
                <w:szCs w:val="20"/>
                <w:lang w:val="fr-FR"/>
              </w:rPr>
              <w:t>Bref résumé des insuffisances et des mesures souhaitées</w:t>
            </w:r>
          </w:p>
          <w:p w14:paraId="2BF39206" w14:textId="77777777" w:rsidR="00C360F1" w:rsidRPr="00E72271" w:rsidRDefault="00C360F1" w:rsidP="00846B8A">
            <w:pPr>
              <w:ind w:firstLine="709"/>
              <w:rPr>
                <w:color w:val="0070C0"/>
                <w:lang w:val="fr-FR"/>
              </w:rPr>
            </w:pPr>
          </w:p>
        </w:tc>
      </w:tr>
    </w:tbl>
    <w:p w14:paraId="3A916AA3" w14:textId="77777777" w:rsidR="00C360F1" w:rsidRPr="00E72271" w:rsidRDefault="00C360F1" w:rsidP="002449AB">
      <w:pPr>
        <w:rPr>
          <w:lang w:val="fr-FR"/>
        </w:rPr>
      </w:pPr>
    </w:p>
    <w:p w14:paraId="77B4D15E" w14:textId="1EBB8BE9" w:rsidR="00CF7C62" w:rsidRPr="00E72271" w:rsidRDefault="001C7296" w:rsidP="00CF7C62">
      <w:pPr>
        <w:pStyle w:val="berschrift2"/>
        <w:rPr>
          <w:rStyle w:val="Fett"/>
          <w:b w:val="0"/>
          <w:bCs w:val="0"/>
          <w:lang w:val="fr-FR"/>
        </w:rPr>
      </w:pPr>
      <w:bookmarkStart w:id="14" w:name="_Toc58944501"/>
      <w:r>
        <w:rPr>
          <w:rStyle w:val="Fett"/>
          <w:b w:val="0"/>
          <w:bCs w:val="0"/>
          <w:lang w:val="fr-FR"/>
        </w:rPr>
        <w:t>Equipement technique cabane</w:t>
      </w:r>
      <w:bookmarkEnd w:id="14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52"/>
        <w:gridCol w:w="2835"/>
        <w:gridCol w:w="2977"/>
      </w:tblGrid>
      <w:tr w:rsidR="001C7296" w:rsidRPr="00E72271" w14:paraId="5E97C0D9" w14:textId="77777777" w:rsidTr="00735684">
        <w:tc>
          <w:tcPr>
            <w:tcW w:w="3652" w:type="dxa"/>
          </w:tcPr>
          <w:p w14:paraId="6ED10166" w14:textId="31D29F53" w:rsidR="00E273B0" w:rsidRPr="00E72271" w:rsidRDefault="001C7296" w:rsidP="0013392F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APPROVISIONNEMENT EN EAU</w:t>
            </w:r>
            <w:r w:rsidR="00444AAF" w:rsidRPr="00E72271">
              <w:rPr>
                <w:b/>
                <w:lang w:val="fr-FR"/>
              </w:rPr>
              <w:t xml:space="preserve"> </w:t>
            </w:r>
          </w:p>
        </w:tc>
        <w:tc>
          <w:tcPr>
            <w:tcW w:w="2835" w:type="dxa"/>
          </w:tcPr>
          <w:p w14:paraId="632FA8CE" w14:textId="165CB8E0" w:rsidR="00E273B0" w:rsidRPr="00E72271" w:rsidRDefault="001C7296" w:rsidP="0013392F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Etat actuel</w:t>
            </w:r>
          </w:p>
        </w:tc>
        <w:tc>
          <w:tcPr>
            <w:tcW w:w="2977" w:type="dxa"/>
          </w:tcPr>
          <w:p w14:paraId="366BBF54" w14:textId="12F4F36B" w:rsidR="00E273B0" w:rsidRPr="00E72271" w:rsidRDefault="001C7296" w:rsidP="0013392F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Etat visé</w:t>
            </w:r>
          </w:p>
        </w:tc>
      </w:tr>
      <w:tr w:rsidR="001C7296" w:rsidRPr="00311619" w14:paraId="33DDBA24" w14:textId="77777777" w:rsidTr="00735684">
        <w:tc>
          <w:tcPr>
            <w:tcW w:w="3652" w:type="dxa"/>
          </w:tcPr>
          <w:p w14:paraId="7ECE1BAC" w14:textId="2015173F" w:rsidR="00E273B0" w:rsidRPr="00E72271" w:rsidRDefault="001C7296" w:rsidP="0013392F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Approvisionnement en eau été</w:t>
            </w:r>
          </w:p>
        </w:tc>
        <w:tc>
          <w:tcPr>
            <w:tcW w:w="2835" w:type="dxa"/>
          </w:tcPr>
          <w:p w14:paraId="44088354" w14:textId="2A51CED7" w:rsidR="00E273B0" w:rsidRPr="00E72271" w:rsidRDefault="001C7296" w:rsidP="0013392F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Source</w:t>
            </w:r>
            <w:r w:rsidR="00444AAF" w:rsidRPr="00E72271">
              <w:rPr>
                <w:color w:val="0070C0"/>
                <w:lang w:val="fr-FR"/>
              </w:rPr>
              <w:t xml:space="preserve"> </w:t>
            </w:r>
          </w:p>
          <w:p w14:paraId="15A31272" w14:textId="2C6A7865" w:rsidR="005F2ADA" w:rsidRPr="00E72271" w:rsidRDefault="001C7296" w:rsidP="00C16377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Débit</w:t>
            </w:r>
            <w:r w:rsidR="00E34150" w:rsidRPr="00E72271">
              <w:rPr>
                <w:color w:val="0070C0"/>
                <w:lang w:val="fr-FR"/>
              </w:rPr>
              <w:t xml:space="preserve"> ...</w:t>
            </w:r>
            <w:r w:rsidR="005F2ADA" w:rsidRPr="00E72271">
              <w:rPr>
                <w:color w:val="0070C0"/>
                <w:lang w:val="fr-FR"/>
              </w:rPr>
              <w:t xml:space="preserve"> </w:t>
            </w:r>
            <w:r w:rsidR="00C16377" w:rsidRPr="00E72271">
              <w:rPr>
                <w:color w:val="0070C0"/>
                <w:lang w:val="fr-FR"/>
              </w:rPr>
              <w:t>l</w:t>
            </w:r>
            <w:r w:rsidR="005F2ADA" w:rsidRPr="00E72271">
              <w:rPr>
                <w:color w:val="0070C0"/>
                <w:lang w:val="fr-FR"/>
              </w:rPr>
              <w:t>/</w:t>
            </w:r>
            <w:r w:rsidR="00C16377" w:rsidRPr="00E72271">
              <w:rPr>
                <w:color w:val="0070C0"/>
                <w:lang w:val="fr-FR"/>
              </w:rPr>
              <w:t>min</w:t>
            </w:r>
          </w:p>
        </w:tc>
        <w:tc>
          <w:tcPr>
            <w:tcW w:w="2977" w:type="dxa"/>
          </w:tcPr>
          <w:p w14:paraId="2C076C97" w14:textId="17F49C84" w:rsidR="00E273B0" w:rsidRPr="00E72271" w:rsidRDefault="001C7296" w:rsidP="0013392F">
            <w:pPr>
              <w:rPr>
                <w:lang w:val="fr-FR"/>
              </w:rPr>
            </w:pPr>
            <w:r>
              <w:rPr>
                <w:color w:val="0070C0"/>
                <w:lang w:val="fr-FR"/>
              </w:rPr>
              <w:t>Améliorer le captage de l’eau de source</w:t>
            </w:r>
          </w:p>
        </w:tc>
      </w:tr>
      <w:tr w:rsidR="001C7296" w:rsidRPr="00E72271" w14:paraId="3CFEC6FE" w14:textId="77777777" w:rsidTr="00735684">
        <w:tc>
          <w:tcPr>
            <w:tcW w:w="3652" w:type="dxa"/>
          </w:tcPr>
          <w:p w14:paraId="5C3AD663" w14:textId="77777777" w:rsidR="00E273B0" w:rsidRPr="00E72271" w:rsidRDefault="00E273B0" w:rsidP="0013392F">
            <w:pPr>
              <w:rPr>
                <w:b/>
                <w:lang w:val="fr-FR"/>
              </w:rPr>
            </w:pPr>
          </w:p>
        </w:tc>
        <w:tc>
          <w:tcPr>
            <w:tcW w:w="2835" w:type="dxa"/>
          </w:tcPr>
          <w:p w14:paraId="583F6F9A" w14:textId="2F37AA05" w:rsidR="00E273B0" w:rsidRPr="00E72271" w:rsidRDefault="001C7296" w:rsidP="0013392F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Eau du torrent</w:t>
            </w:r>
          </w:p>
        </w:tc>
        <w:tc>
          <w:tcPr>
            <w:tcW w:w="2977" w:type="dxa"/>
          </w:tcPr>
          <w:p w14:paraId="14A94668" w14:textId="3352CCC7" w:rsidR="00E273B0" w:rsidRPr="00E72271" w:rsidRDefault="001C7296" w:rsidP="0013392F">
            <w:pPr>
              <w:rPr>
                <w:lang w:val="fr-FR"/>
              </w:rPr>
            </w:pPr>
            <w:r>
              <w:rPr>
                <w:color w:val="0070C0"/>
                <w:lang w:val="fr-FR"/>
              </w:rPr>
              <w:t>Exclusivement eau de source</w:t>
            </w:r>
          </w:p>
        </w:tc>
      </w:tr>
      <w:tr w:rsidR="001C7296" w:rsidRPr="00E72271" w14:paraId="11342513" w14:textId="77777777" w:rsidTr="00735684">
        <w:tc>
          <w:tcPr>
            <w:tcW w:w="3652" w:type="dxa"/>
          </w:tcPr>
          <w:p w14:paraId="1524D57E" w14:textId="77777777" w:rsidR="006207BB" w:rsidRPr="00E72271" w:rsidRDefault="006207BB" w:rsidP="0013392F">
            <w:pPr>
              <w:rPr>
                <w:b/>
                <w:lang w:val="fr-FR"/>
              </w:rPr>
            </w:pPr>
          </w:p>
        </w:tc>
        <w:tc>
          <w:tcPr>
            <w:tcW w:w="2835" w:type="dxa"/>
          </w:tcPr>
          <w:p w14:paraId="411F06BC" w14:textId="524007D9" w:rsidR="006207BB" w:rsidRPr="00E72271" w:rsidRDefault="001C7296" w:rsidP="0013392F">
            <w:pPr>
              <w:rPr>
                <w:color w:val="0070C0"/>
                <w:lang w:val="fr-FR"/>
              </w:rPr>
            </w:pPr>
            <w:proofErr w:type="spellStart"/>
            <w:r>
              <w:rPr>
                <w:color w:val="0070C0"/>
                <w:lang w:val="fr-FR"/>
              </w:rPr>
              <w:t>Dessableur</w:t>
            </w:r>
            <w:proofErr w:type="spellEnd"/>
            <w:r w:rsidR="003520F0" w:rsidRPr="00E72271">
              <w:rPr>
                <w:color w:val="0070C0"/>
                <w:lang w:val="fr-FR"/>
              </w:rPr>
              <w:t xml:space="preserve"> </w:t>
            </w:r>
            <w:r>
              <w:rPr>
                <w:color w:val="0070C0"/>
                <w:sz w:val="12"/>
                <w:szCs w:val="12"/>
                <w:lang w:val="fr-FR"/>
              </w:rPr>
              <w:t>oui/non</w:t>
            </w:r>
          </w:p>
        </w:tc>
        <w:tc>
          <w:tcPr>
            <w:tcW w:w="2977" w:type="dxa"/>
          </w:tcPr>
          <w:p w14:paraId="5E522A78" w14:textId="77777777" w:rsidR="006207BB" w:rsidRPr="00E72271" w:rsidRDefault="006207BB" w:rsidP="0013392F">
            <w:pPr>
              <w:rPr>
                <w:color w:val="0070C0"/>
                <w:lang w:val="fr-FR"/>
              </w:rPr>
            </w:pPr>
          </w:p>
        </w:tc>
      </w:tr>
      <w:tr w:rsidR="001C7296" w:rsidRPr="00E72271" w14:paraId="65023679" w14:textId="77777777" w:rsidTr="00735684">
        <w:tc>
          <w:tcPr>
            <w:tcW w:w="3652" w:type="dxa"/>
          </w:tcPr>
          <w:p w14:paraId="187EF776" w14:textId="77777777" w:rsidR="006207BB" w:rsidRPr="00E72271" w:rsidRDefault="006207BB" w:rsidP="0013392F">
            <w:pPr>
              <w:rPr>
                <w:b/>
                <w:lang w:val="fr-FR"/>
              </w:rPr>
            </w:pPr>
          </w:p>
        </w:tc>
        <w:tc>
          <w:tcPr>
            <w:tcW w:w="2835" w:type="dxa"/>
          </w:tcPr>
          <w:p w14:paraId="59E82E20" w14:textId="2907263B" w:rsidR="006207BB" w:rsidRPr="00E72271" w:rsidRDefault="001C7296" w:rsidP="0013392F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Citerne</w:t>
            </w:r>
            <w:r w:rsidR="003520F0" w:rsidRPr="00E72271">
              <w:rPr>
                <w:color w:val="0070C0"/>
                <w:lang w:val="fr-FR"/>
              </w:rPr>
              <w:t xml:space="preserve"> xxx </w:t>
            </w:r>
            <w:r>
              <w:rPr>
                <w:color w:val="0070C0"/>
                <w:lang w:val="fr-FR"/>
              </w:rPr>
              <w:t>litres</w:t>
            </w:r>
          </w:p>
        </w:tc>
        <w:tc>
          <w:tcPr>
            <w:tcW w:w="2977" w:type="dxa"/>
          </w:tcPr>
          <w:p w14:paraId="3B3E6DAC" w14:textId="77777777" w:rsidR="006207BB" w:rsidRPr="00E72271" w:rsidRDefault="006207BB" w:rsidP="0013392F">
            <w:pPr>
              <w:rPr>
                <w:color w:val="0070C0"/>
                <w:lang w:val="fr-FR"/>
              </w:rPr>
            </w:pPr>
          </w:p>
        </w:tc>
      </w:tr>
      <w:tr w:rsidR="001C7296" w:rsidRPr="00E72271" w14:paraId="1C358871" w14:textId="77777777" w:rsidTr="00735684">
        <w:tc>
          <w:tcPr>
            <w:tcW w:w="3652" w:type="dxa"/>
          </w:tcPr>
          <w:p w14:paraId="20F0BBBE" w14:textId="22C32B7E" w:rsidR="00E273B0" w:rsidRPr="00E72271" w:rsidRDefault="001C7296" w:rsidP="0013392F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Approvisionnement en eau hive</w:t>
            </w:r>
            <w:r w:rsidR="00444AAF" w:rsidRPr="00E72271">
              <w:rPr>
                <w:b/>
                <w:lang w:val="fr-FR"/>
              </w:rPr>
              <w:t>r</w:t>
            </w:r>
          </w:p>
        </w:tc>
        <w:tc>
          <w:tcPr>
            <w:tcW w:w="2835" w:type="dxa"/>
          </w:tcPr>
          <w:p w14:paraId="4E5F1E32" w14:textId="1ACA83D2" w:rsidR="00E273B0" w:rsidRPr="00E72271" w:rsidRDefault="001C7296" w:rsidP="0013392F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Eau de fonte</w:t>
            </w:r>
          </w:p>
        </w:tc>
        <w:tc>
          <w:tcPr>
            <w:tcW w:w="2977" w:type="dxa"/>
          </w:tcPr>
          <w:p w14:paraId="32164A84" w14:textId="0356550D" w:rsidR="00E273B0" w:rsidRPr="00E72271" w:rsidRDefault="001C7296" w:rsidP="0013392F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Citerne</w:t>
            </w:r>
          </w:p>
        </w:tc>
      </w:tr>
      <w:tr w:rsidR="001C7296" w:rsidRPr="00E72271" w14:paraId="31DFBD75" w14:textId="77777777" w:rsidTr="00735684">
        <w:tc>
          <w:tcPr>
            <w:tcW w:w="3652" w:type="dxa"/>
          </w:tcPr>
          <w:p w14:paraId="4CC00C66" w14:textId="77777777" w:rsidR="00E273B0" w:rsidRPr="00E72271" w:rsidRDefault="00E273B0" w:rsidP="0013392F">
            <w:pPr>
              <w:rPr>
                <w:b/>
                <w:lang w:val="fr-FR"/>
              </w:rPr>
            </w:pPr>
          </w:p>
        </w:tc>
        <w:tc>
          <w:tcPr>
            <w:tcW w:w="2835" w:type="dxa"/>
          </w:tcPr>
          <w:p w14:paraId="7EA88B7A" w14:textId="4B12A8DA" w:rsidR="00E273B0" w:rsidRPr="00E72271" w:rsidRDefault="001C7296" w:rsidP="0013392F">
            <w:pPr>
              <w:rPr>
                <w:lang w:val="fr-FR"/>
              </w:rPr>
            </w:pPr>
            <w:r>
              <w:rPr>
                <w:color w:val="0070C0"/>
                <w:lang w:val="fr-FR"/>
              </w:rPr>
              <w:t>Citerne</w:t>
            </w:r>
            <w:r w:rsidR="003520F0" w:rsidRPr="00E72271">
              <w:rPr>
                <w:color w:val="0070C0"/>
                <w:lang w:val="fr-FR"/>
              </w:rPr>
              <w:t xml:space="preserve"> </w:t>
            </w:r>
            <w:r w:rsidR="00444AAF" w:rsidRPr="00E72271">
              <w:rPr>
                <w:color w:val="0070C0"/>
                <w:lang w:val="fr-FR"/>
              </w:rPr>
              <w:t>5</w:t>
            </w:r>
            <w:r w:rsidR="00F31A58">
              <w:rPr>
                <w:color w:val="0070C0"/>
                <w:lang w:val="fr-FR"/>
              </w:rPr>
              <w:t>’</w:t>
            </w:r>
            <w:r w:rsidR="00444AAF" w:rsidRPr="00E72271">
              <w:rPr>
                <w:color w:val="0070C0"/>
                <w:lang w:val="fr-FR"/>
              </w:rPr>
              <w:t xml:space="preserve">000 </w:t>
            </w:r>
            <w:r>
              <w:rPr>
                <w:color w:val="0070C0"/>
                <w:lang w:val="fr-FR"/>
              </w:rPr>
              <w:t>litres</w:t>
            </w:r>
          </w:p>
        </w:tc>
        <w:tc>
          <w:tcPr>
            <w:tcW w:w="2977" w:type="dxa"/>
          </w:tcPr>
          <w:p w14:paraId="22FBD323" w14:textId="7972D348" w:rsidR="00E273B0" w:rsidRPr="00E72271" w:rsidRDefault="007765AD" w:rsidP="0013392F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t>A</w:t>
            </w:r>
            <w:r w:rsidR="001C7296">
              <w:rPr>
                <w:color w:val="0070C0"/>
                <w:lang w:val="fr-FR"/>
              </w:rPr>
              <w:t>grandissement de la citerne</w:t>
            </w:r>
          </w:p>
        </w:tc>
      </w:tr>
      <w:tr w:rsidR="001C7296" w:rsidRPr="00E72271" w14:paraId="2D3D252B" w14:textId="77777777" w:rsidTr="00735684">
        <w:tc>
          <w:tcPr>
            <w:tcW w:w="3652" w:type="dxa"/>
          </w:tcPr>
          <w:p w14:paraId="6F73FFE0" w14:textId="3BEED3AB" w:rsidR="00E273B0" w:rsidRPr="00E72271" w:rsidRDefault="001C7296" w:rsidP="0013392F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Eau potable</w:t>
            </w:r>
          </w:p>
        </w:tc>
        <w:tc>
          <w:tcPr>
            <w:tcW w:w="2835" w:type="dxa"/>
          </w:tcPr>
          <w:p w14:paraId="502C346D" w14:textId="06A2D158" w:rsidR="00E273B0" w:rsidRPr="00E72271" w:rsidRDefault="001C7296" w:rsidP="0013392F">
            <w:pPr>
              <w:rPr>
                <w:lang w:val="fr-FR"/>
              </w:rPr>
            </w:pPr>
            <w:r>
              <w:rPr>
                <w:color w:val="0070C0"/>
                <w:lang w:val="fr-FR"/>
              </w:rPr>
              <w:t>Oui</w:t>
            </w:r>
            <w:r w:rsidR="00444AAF" w:rsidRPr="00E72271">
              <w:rPr>
                <w:color w:val="0070C0"/>
                <w:lang w:val="fr-FR"/>
              </w:rPr>
              <w:t>/ n</w:t>
            </w:r>
            <w:r>
              <w:rPr>
                <w:color w:val="0070C0"/>
                <w:lang w:val="fr-FR"/>
              </w:rPr>
              <w:t>on</w:t>
            </w:r>
          </w:p>
        </w:tc>
        <w:tc>
          <w:tcPr>
            <w:tcW w:w="2977" w:type="dxa"/>
          </w:tcPr>
          <w:p w14:paraId="4AE423C5" w14:textId="591524DF" w:rsidR="00E273B0" w:rsidRPr="00E72271" w:rsidRDefault="001C7296" w:rsidP="0013392F">
            <w:pPr>
              <w:rPr>
                <w:lang w:val="fr-FR"/>
              </w:rPr>
            </w:pPr>
            <w:r>
              <w:rPr>
                <w:color w:val="0070C0"/>
                <w:lang w:val="fr-FR"/>
              </w:rPr>
              <w:t>Qualité : eau potable</w:t>
            </w:r>
          </w:p>
        </w:tc>
      </w:tr>
      <w:tr w:rsidR="00735684" w:rsidRPr="00311619" w14:paraId="5351A393" w14:textId="77777777" w:rsidTr="00EF02A6">
        <w:tc>
          <w:tcPr>
            <w:tcW w:w="9464" w:type="dxa"/>
            <w:gridSpan w:val="3"/>
          </w:tcPr>
          <w:p w14:paraId="1DC7ABFA" w14:textId="0905B683" w:rsidR="00735684" w:rsidRPr="00E72271" w:rsidRDefault="00647111" w:rsidP="00735684">
            <w:pPr>
              <w:rPr>
                <w:color w:val="0070C0"/>
                <w:szCs w:val="20"/>
                <w:lang w:val="fr-FR"/>
              </w:rPr>
            </w:pPr>
            <w:r>
              <w:rPr>
                <w:b/>
                <w:lang w:val="fr-FR"/>
              </w:rPr>
              <w:t>Etat et remarque</w:t>
            </w:r>
            <w:r w:rsidR="00735684" w:rsidRPr="00E72271">
              <w:rPr>
                <w:color w:val="00B050"/>
                <w:szCs w:val="20"/>
                <w:lang w:val="fr-FR"/>
              </w:rPr>
              <w:t xml:space="preserve"> </w:t>
            </w:r>
            <w:r w:rsidRPr="00647111">
              <w:rPr>
                <w:color w:val="0070C0"/>
                <w:szCs w:val="20"/>
                <w:lang w:val="fr-FR"/>
              </w:rPr>
              <w:t xml:space="preserve">Brève description de l'approvisionnement en eau actuel. Y </w:t>
            </w:r>
            <w:proofErr w:type="spellStart"/>
            <w:r w:rsidRPr="00647111">
              <w:rPr>
                <w:color w:val="0070C0"/>
                <w:szCs w:val="20"/>
                <w:lang w:val="fr-FR"/>
              </w:rPr>
              <w:t>a-t-il</w:t>
            </w:r>
            <w:proofErr w:type="spellEnd"/>
            <w:r w:rsidRPr="00647111">
              <w:rPr>
                <w:color w:val="0070C0"/>
                <w:szCs w:val="20"/>
                <w:lang w:val="fr-FR"/>
              </w:rPr>
              <w:t xml:space="preserve"> une pénurie d'eau ? Si oui, à partir de quand dans l'année ? Faut-il s'attendre à une pénurie d'eau accrue à l'avenir (par exemple en raison de la fonte des glaciers) ?</w:t>
            </w:r>
          </w:p>
          <w:p w14:paraId="101D68FE" w14:textId="77777777" w:rsidR="00735684" w:rsidRPr="00E72271" w:rsidRDefault="00735684" w:rsidP="0013392F">
            <w:pPr>
              <w:rPr>
                <w:b/>
                <w:lang w:val="fr-FR"/>
              </w:rPr>
            </w:pPr>
          </w:p>
        </w:tc>
      </w:tr>
    </w:tbl>
    <w:p w14:paraId="7DFD2D4B" w14:textId="77777777" w:rsidR="00EE5CBE" w:rsidRPr="00E72271" w:rsidRDefault="00EE5CBE" w:rsidP="00444AAF">
      <w:pPr>
        <w:rPr>
          <w:color w:val="00B050"/>
          <w:sz w:val="24"/>
          <w:szCs w:val="24"/>
          <w:lang w:val="fr-FR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577"/>
        <w:gridCol w:w="2789"/>
        <w:gridCol w:w="2923"/>
      </w:tblGrid>
      <w:tr w:rsidR="008C2AFB" w:rsidRPr="00E72271" w14:paraId="7C4BBBD6" w14:textId="77777777" w:rsidTr="008C2AFB">
        <w:tc>
          <w:tcPr>
            <w:tcW w:w="3577" w:type="dxa"/>
          </w:tcPr>
          <w:p w14:paraId="74BF8FDA" w14:textId="7FB5B2AA" w:rsidR="005E73CD" w:rsidRPr="00E72271" w:rsidRDefault="00647111" w:rsidP="00D141E2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TRAITEMENT EAUX US</w:t>
            </w:r>
            <w:r w:rsidR="00956D20">
              <w:rPr>
                <w:b/>
                <w:lang w:val="fr-FR"/>
              </w:rPr>
              <w:t>E</w:t>
            </w:r>
            <w:r>
              <w:rPr>
                <w:b/>
                <w:lang w:val="fr-FR"/>
              </w:rPr>
              <w:t>ES</w:t>
            </w:r>
          </w:p>
        </w:tc>
        <w:tc>
          <w:tcPr>
            <w:tcW w:w="2789" w:type="dxa"/>
          </w:tcPr>
          <w:p w14:paraId="73FE96E7" w14:textId="0029313D" w:rsidR="005E73CD" w:rsidRPr="00E72271" w:rsidRDefault="00647111" w:rsidP="00D141E2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Etat actuel</w:t>
            </w:r>
          </w:p>
        </w:tc>
        <w:tc>
          <w:tcPr>
            <w:tcW w:w="2923" w:type="dxa"/>
          </w:tcPr>
          <w:p w14:paraId="08F00DBD" w14:textId="1A30FA03" w:rsidR="005E73CD" w:rsidRPr="00E72271" w:rsidRDefault="00647111" w:rsidP="00D141E2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Etat visé</w:t>
            </w:r>
          </w:p>
        </w:tc>
      </w:tr>
      <w:tr w:rsidR="008C2AFB" w:rsidRPr="00E72271" w14:paraId="0ADA4A53" w14:textId="77777777" w:rsidTr="008C2AFB">
        <w:tc>
          <w:tcPr>
            <w:tcW w:w="3577" w:type="dxa"/>
          </w:tcPr>
          <w:p w14:paraId="0071F915" w14:textId="020DC59D" w:rsidR="00FE6FDD" w:rsidRPr="00E72271" w:rsidRDefault="00647111" w:rsidP="00D141E2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Type de toilettes</w:t>
            </w:r>
          </w:p>
        </w:tc>
        <w:tc>
          <w:tcPr>
            <w:tcW w:w="2789" w:type="dxa"/>
          </w:tcPr>
          <w:p w14:paraId="2F6D4351" w14:textId="334D8D11" w:rsidR="00FE6FDD" w:rsidRPr="00E72271" w:rsidRDefault="00647111" w:rsidP="00AA0236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 xml:space="preserve">Toilettes </w:t>
            </w:r>
            <w:r w:rsidR="00AA0236">
              <w:rPr>
                <w:color w:val="0070C0"/>
                <w:lang w:val="fr-FR"/>
              </w:rPr>
              <w:t>à chasse d’eau</w:t>
            </w:r>
          </w:p>
        </w:tc>
        <w:tc>
          <w:tcPr>
            <w:tcW w:w="2923" w:type="dxa"/>
          </w:tcPr>
          <w:p w14:paraId="0DBC461C" w14:textId="45B1D148" w:rsidR="00FE6FDD" w:rsidRPr="00E72271" w:rsidRDefault="00647111" w:rsidP="00D141E2">
            <w:pPr>
              <w:rPr>
                <w:b/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Toilettes sèches</w:t>
            </w:r>
          </w:p>
        </w:tc>
      </w:tr>
      <w:tr w:rsidR="008C2AFB" w:rsidRPr="00311619" w14:paraId="66C9CC54" w14:textId="77777777" w:rsidTr="008C2AFB">
        <w:tc>
          <w:tcPr>
            <w:tcW w:w="3577" w:type="dxa"/>
          </w:tcPr>
          <w:p w14:paraId="7361F913" w14:textId="397BED3E" w:rsidR="005E73CD" w:rsidRPr="00E72271" w:rsidRDefault="00647111" w:rsidP="00D141E2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Système de traitement des eaux usées</w:t>
            </w:r>
          </w:p>
        </w:tc>
        <w:tc>
          <w:tcPr>
            <w:tcW w:w="2789" w:type="dxa"/>
          </w:tcPr>
          <w:p w14:paraId="109D48D3" w14:textId="203B6D59" w:rsidR="005E73CD" w:rsidRPr="00E72271" w:rsidRDefault="00647111" w:rsidP="00D141E2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Aucun</w:t>
            </w:r>
          </w:p>
          <w:p w14:paraId="7CFF8CB5" w14:textId="284C924D" w:rsidR="00720F40" w:rsidRPr="00E72271" w:rsidRDefault="00647111" w:rsidP="00720F40">
            <w:pPr>
              <w:rPr>
                <w:color w:val="0070C0"/>
                <w:lang w:val="fr-FR"/>
              </w:rPr>
            </w:pPr>
            <w:r w:rsidRPr="00647111">
              <w:rPr>
                <w:color w:val="0070C0"/>
                <w:lang w:val="fr-FR"/>
              </w:rPr>
              <w:t>Fosse de sédimentation</w:t>
            </w:r>
          </w:p>
          <w:p w14:paraId="72C5F596" w14:textId="68B1E40E" w:rsidR="004C379C" w:rsidRPr="00E72271" w:rsidRDefault="00262839" w:rsidP="00D141E2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Système à trois compart</w:t>
            </w:r>
            <w:r>
              <w:rPr>
                <w:color w:val="0070C0"/>
                <w:lang w:val="fr-FR"/>
              </w:rPr>
              <w:t>i</w:t>
            </w:r>
            <w:r>
              <w:rPr>
                <w:color w:val="0070C0"/>
                <w:lang w:val="fr-FR"/>
              </w:rPr>
              <w:t>ments</w:t>
            </w:r>
            <w:r w:rsidR="004C379C" w:rsidRPr="00E72271">
              <w:rPr>
                <w:color w:val="0070C0"/>
                <w:lang w:val="fr-FR"/>
              </w:rPr>
              <w:t xml:space="preserve"> </w:t>
            </w:r>
          </w:p>
          <w:p w14:paraId="2F6B62D2" w14:textId="3EB3121D" w:rsidR="005E73CD" w:rsidRPr="00E72271" w:rsidRDefault="00262839" w:rsidP="00D141E2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Lit bactérien</w:t>
            </w:r>
          </w:p>
          <w:p w14:paraId="45BAD859" w14:textId="3E809F60" w:rsidR="005E73CD" w:rsidRPr="00E72271" w:rsidRDefault="00262839" w:rsidP="00D141E2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Séchage des matières f</w:t>
            </w:r>
            <w:r>
              <w:rPr>
                <w:color w:val="0070C0"/>
                <w:lang w:val="fr-FR"/>
              </w:rPr>
              <w:t>é</w:t>
            </w:r>
            <w:r>
              <w:rPr>
                <w:color w:val="0070C0"/>
                <w:lang w:val="fr-FR"/>
              </w:rPr>
              <w:t>cales</w:t>
            </w:r>
          </w:p>
          <w:p w14:paraId="2C0AA1CE" w14:textId="19209504" w:rsidR="003520F0" w:rsidRPr="00E72271" w:rsidRDefault="00262839" w:rsidP="00D141E2">
            <w:pPr>
              <w:rPr>
                <w:color w:val="0070C0"/>
                <w:lang w:val="fr-FR"/>
              </w:rPr>
            </w:pPr>
            <w:r w:rsidRPr="00262839">
              <w:rPr>
                <w:color w:val="0070C0"/>
                <w:lang w:val="fr-FR"/>
              </w:rPr>
              <w:t>Compostage des matières fécales</w:t>
            </w:r>
          </w:p>
        </w:tc>
        <w:tc>
          <w:tcPr>
            <w:tcW w:w="2923" w:type="dxa"/>
          </w:tcPr>
          <w:p w14:paraId="7FCDEAB6" w14:textId="70B7D14F" w:rsidR="005E73CD" w:rsidRPr="00E72271" w:rsidRDefault="00262839" w:rsidP="005E73CD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p. ex.</w:t>
            </w:r>
            <w:r w:rsidR="005E73CD" w:rsidRPr="00E72271">
              <w:rPr>
                <w:color w:val="0070C0"/>
                <w:lang w:val="fr-FR"/>
              </w:rPr>
              <w:t xml:space="preserve"> </w:t>
            </w:r>
            <w:r>
              <w:rPr>
                <w:color w:val="0070C0"/>
                <w:lang w:val="fr-FR"/>
              </w:rPr>
              <w:t>Passage à des toilettes sèches</w:t>
            </w:r>
          </w:p>
          <w:p w14:paraId="19B2433A" w14:textId="77777777" w:rsidR="005E73CD" w:rsidRPr="00E72271" w:rsidRDefault="005E73CD" w:rsidP="005E73CD">
            <w:pPr>
              <w:rPr>
                <w:b/>
                <w:lang w:val="fr-FR"/>
              </w:rPr>
            </w:pPr>
          </w:p>
        </w:tc>
      </w:tr>
      <w:tr w:rsidR="008C2AFB" w:rsidRPr="00E72271" w14:paraId="59B832A6" w14:textId="77777777" w:rsidTr="008C2AFB">
        <w:tc>
          <w:tcPr>
            <w:tcW w:w="3577" w:type="dxa"/>
          </w:tcPr>
          <w:p w14:paraId="66B09E8F" w14:textId="0C64A087" w:rsidR="005E73CD" w:rsidRPr="00E72271" w:rsidRDefault="00262839" w:rsidP="00D141E2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Traitement des eaux grises</w:t>
            </w:r>
            <w:r w:rsidR="005E73CD" w:rsidRPr="00E72271">
              <w:rPr>
                <w:b/>
                <w:lang w:val="fr-FR"/>
              </w:rPr>
              <w:t xml:space="preserve"> </w:t>
            </w:r>
          </w:p>
        </w:tc>
        <w:tc>
          <w:tcPr>
            <w:tcW w:w="2789" w:type="dxa"/>
          </w:tcPr>
          <w:p w14:paraId="20BFD14E" w14:textId="1C381B32" w:rsidR="005E73CD" w:rsidRPr="00E72271" w:rsidRDefault="005E73CD" w:rsidP="00D141E2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t>n</w:t>
            </w:r>
            <w:r w:rsidR="00262839">
              <w:rPr>
                <w:color w:val="0070C0"/>
                <w:lang w:val="fr-FR"/>
              </w:rPr>
              <w:t>on</w:t>
            </w:r>
          </w:p>
        </w:tc>
        <w:tc>
          <w:tcPr>
            <w:tcW w:w="2923" w:type="dxa"/>
          </w:tcPr>
          <w:p w14:paraId="79CD72C0" w14:textId="4B157E02" w:rsidR="005E73CD" w:rsidRPr="00E72271" w:rsidRDefault="00AA0236" w:rsidP="00D141E2">
            <w:pPr>
              <w:rPr>
                <w:lang w:val="fr-FR"/>
              </w:rPr>
            </w:pPr>
            <w:r>
              <w:rPr>
                <w:color w:val="0070C0"/>
                <w:lang w:val="fr-FR"/>
              </w:rPr>
              <w:t>Filtre à gravier</w:t>
            </w:r>
          </w:p>
        </w:tc>
      </w:tr>
      <w:tr w:rsidR="008C2AFB" w:rsidRPr="00E72271" w14:paraId="45693A63" w14:textId="77777777" w:rsidTr="008C2AFB">
        <w:tc>
          <w:tcPr>
            <w:tcW w:w="3577" w:type="dxa"/>
          </w:tcPr>
          <w:p w14:paraId="0A7BF0BC" w14:textId="048771A8" w:rsidR="005E73CD" w:rsidRPr="00E72271" w:rsidRDefault="008C2AFB" w:rsidP="00D141E2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Séparateur de graisses</w:t>
            </w:r>
          </w:p>
        </w:tc>
        <w:tc>
          <w:tcPr>
            <w:tcW w:w="2789" w:type="dxa"/>
          </w:tcPr>
          <w:p w14:paraId="4FCF1B63" w14:textId="5772577C" w:rsidR="005E73CD" w:rsidRPr="00E72271" w:rsidRDefault="005E73CD" w:rsidP="00D141E2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t>n</w:t>
            </w:r>
            <w:r w:rsidR="008C2AFB">
              <w:rPr>
                <w:color w:val="0070C0"/>
                <w:lang w:val="fr-FR"/>
              </w:rPr>
              <w:t>on</w:t>
            </w:r>
          </w:p>
        </w:tc>
        <w:tc>
          <w:tcPr>
            <w:tcW w:w="2923" w:type="dxa"/>
          </w:tcPr>
          <w:p w14:paraId="575A7C8E" w14:textId="0DBE7275" w:rsidR="005E73CD" w:rsidRPr="00E72271" w:rsidRDefault="008C2AFB" w:rsidP="00D141E2">
            <w:pPr>
              <w:rPr>
                <w:lang w:val="fr-FR"/>
              </w:rPr>
            </w:pPr>
            <w:r>
              <w:rPr>
                <w:color w:val="0070C0"/>
                <w:lang w:val="fr-FR"/>
              </w:rPr>
              <w:t>oui</w:t>
            </w:r>
          </w:p>
        </w:tc>
      </w:tr>
      <w:tr w:rsidR="008C2AFB" w:rsidRPr="00E72271" w14:paraId="72EF14C8" w14:textId="77777777" w:rsidTr="008C2AFB">
        <w:tc>
          <w:tcPr>
            <w:tcW w:w="3577" w:type="dxa"/>
          </w:tcPr>
          <w:p w14:paraId="70F1C9E5" w14:textId="75E9D84D" w:rsidR="005E73CD" w:rsidRPr="00E72271" w:rsidRDefault="008C2AFB" w:rsidP="00D141E2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 xml:space="preserve">Nécessité d’agir selon la Stratégie </w:t>
            </w:r>
            <w:r>
              <w:rPr>
                <w:b/>
                <w:lang w:val="fr-FR"/>
              </w:rPr>
              <w:lastRenderedPageBreak/>
              <w:t>du CAS pour les eaux usées</w:t>
            </w:r>
          </w:p>
        </w:tc>
        <w:tc>
          <w:tcPr>
            <w:tcW w:w="2789" w:type="dxa"/>
          </w:tcPr>
          <w:p w14:paraId="06DB3F8B" w14:textId="7E8983E3" w:rsidR="005E73CD" w:rsidRPr="00E72271" w:rsidRDefault="005E73CD" w:rsidP="00D141E2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lastRenderedPageBreak/>
              <w:t>Gr</w:t>
            </w:r>
            <w:r w:rsidR="008C2AFB">
              <w:rPr>
                <w:color w:val="0070C0"/>
                <w:lang w:val="fr-FR"/>
              </w:rPr>
              <w:t>ande</w:t>
            </w:r>
          </w:p>
          <w:p w14:paraId="242179F6" w14:textId="20904573" w:rsidR="005E73CD" w:rsidRPr="00E72271" w:rsidRDefault="005E73CD" w:rsidP="00D141E2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lastRenderedPageBreak/>
              <w:t>M</w:t>
            </w:r>
            <w:r w:rsidR="008C2AFB">
              <w:rPr>
                <w:color w:val="0070C0"/>
                <w:lang w:val="fr-FR"/>
              </w:rPr>
              <w:t>oyenne</w:t>
            </w:r>
          </w:p>
          <w:p w14:paraId="33508A44" w14:textId="2D13F4B7" w:rsidR="005E73CD" w:rsidRPr="00E72271" w:rsidRDefault="008C2AFB" w:rsidP="00D141E2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Faible</w:t>
            </w:r>
          </w:p>
          <w:p w14:paraId="33D51983" w14:textId="364F6FBB" w:rsidR="005E73CD" w:rsidRPr="00E72271" w:rsidRDefault="008C2AFB" w:rsidP="00D141E2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Aucune</w:t>
            </w:r>
          </w:p>
        </w:tc>
        <w:tc>
          <w:tcPr>
            <w:tcW w:w="2923" w:type="dxa"/>
          </w:tcPr>
          <w:p w14:paraId="11408305" w14:textId="6C9ADE68" w:rsidR="005E73CD" w:rsidRPr="00E72271" w:rsidRDefault="008C2AFB" w:rsidP="00D141E2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lastRenderedPageBreak/>
              <w:t>Aucune</w:t>
            </w:r>
          </w:p>
        </w:tc>
      </w:tr>
      <w:tr w:rsidR="008C2AFB" w:rsidRPr="00E72271" w14:paraId="16027E60" w14:textId="77777777" w:rsidTr="008C2AFB">
        <w:tc>
          <w:tcPr>
            <w:tcW w:w="3577" w:type="dxa"/>
          </w:tcPr>
          <w:p w14:paraId="58FD1ED0" w14:textId="568C507E" w:rsidR="00C25453" w:rsidRPr="00E72271" w:rsidRDefault="008C2AFB" w:rsidP="00D141E2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lastRenderedPageBreak/>
              <w:t>Exigences du canton</w:t>
            </w:r>
          </w:p>
        </w:tc>
        <w:tc>
          <w:tcPr>
            <w:tcW w:w="2789" w:type="dxa"/>
          </w:tcPr>
          <w:p w14:paraId="0193E99B" w14:textId="4A73C654" w:rsidR="00C25453" w:rsidRPr="00E72271" w:rsidRDefault="008C2AFB" w:rsidP="00D141E2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Délai jusqu’en 202</w:t>
            </w:r>
            <w:r w:rsidR="007765AD" w:rsidRPr="00E72271">
              <w:rPr>
                <w:color w:val="0070C0"/>
                <w:lang w:val="fr-FR"/>
              </w:rPr>
              <w:t>5</w:t>
            </w:r>
          </w:p>
        </w:tc>
        <w:tc>
          <w:tcPr>
            <w:tcW w:w="2923" w:type="dxa"/>
          </w:tcPr>
          <w:p w14:paraId="2275A332" w14:textId="77777777" w:rsidR="00C25453" w:rsidRPr="00E72271" w:rsidRDefault="00C25453" w:rsidP="00D141E2">
            <w:pPr>
              <w:rPr>
                <w:color w:val="0070C0"/>
                <w:lang w:val="fr-FR"/>
              </w:rPr>
            </w:pPr>
          </w:p>
        </w:tc>
      </w:tr>
      <w:tr w:rsidR="00735684" w:rsidRPr="00311619" w14:paraId="70D0BFEF" w14:textId="77777777" w:rsidTr="008C2AFB">
        <w:tc>
          <w:tcPr>
            <w:tcW w:w="9289" w:type="dxa"/>
            <w:gridSpan w:val="3"/>
          </w:tcPr>
          <w:p w14:paraId="18D2FA15" w14:textId="3C6A856A" w:rsidR="00735684" w:rsidRPr="00E72271" w:rsidRDefault="008C2AFB" w:rsidP="00AA0236">
            <w:pPr>
              <w:rPr>
                <w:color w:val="0070C0"/>
                <w:lang w:val="fr-FR"/>
              </w:rPr>
            </w:pPr>
            <w:r>
              <w:rPr>
                <w:b/>
                <w:lang w:val="fr-FR"/>
              </w:rPr>
              <w:t>Etat et remarque</w:t>
            </w:r>
            <w:r w:rsidRPr="00E72271">
              <w:rPr>
                <w:color w:val="00B050"/>
                <w:szCs w:val="20"/>
                <w:lang w:val="fr-FR"/>
              </w:rPr>
              <w:t xml:space="preserve"> </w:t>
            </w:r>
            <w:r w:rsidRPr="008C2AFB">
              <w:rPr>
                <w:color w:val="0070C0"/>
                <w:szCs w:val="20"/>
                <w:lang w:val="fr-FR"/>
              </w:rPr>
              <w:t>Brève description du système actuel d</w:t>
            </w:r>
            <w:r>
              <w:rPr>
                <w:color w:val="0070C0"/>
                <w:szCs w:val="20"/>
                <w:lang w:val="fr-FR"/>
              </w:rPr>
              <w:t>e traitement</w:t>
            </w:r>
            <w:r w:rsidR="00AA0236">
              <w:rPr>
                <w:color w:val="0070C0"/>
                <w:szCs w:val="20"/>
                <w:lang w:val="fr-FR"/>
              </w:rPr>
              <w:t xml:space="preserve"> des eaux usées et d’éventuelles </w:t>
            </w:r>
            <w:r w:rsidRPr="008C2AFB">
              <w:rPr>
                <w:color w:val="0070C0"/>
                <w:szCs w:val="20"/>
                <w:lang w:val="fr-FR"/>
              </w:rPr>
              <w:t>exigence</w:t>
            </w:r>
            <w:r w:rsidR="00AA0236">
              <w:rPr>
                <w:color w:val="0070C0"/>
                <w:szCs w:val="20"/>
                <w:lang w:val="fr-FR"/>
              </w:rPr>
              <w:t>s</w:t>
            </w:r>
            <w:r w:rsidRPr="008C2AFB">
              <w:rPr>
                <w:color w:val="0070C0"/>
                <w:szCs w:val="20"/>
                <w:lang w:val="fr-FR"/>
              </w:rPr>
              <w:t xml:space="preserve"> officielle</w:t>
            </w:r>
            <w:r w:rsidR="00AA0236">
              <w:rPr>
                <w:color w:val="0070C0"/>
                <w:szCs w:val="20"/>
                <w:lang w:val="fr-FR"/>
              </w:rPr>
              <w:t>s</w:t>
            </w:r>
            <w:r w:rsidRPr="008C2AFB">
              <w:rPr>
                <w:color w:val="0070C0"/>
                <w:szCs w:val="20"/>
                <w:lang w:val="fr-FR"/>
              </w:rPr>
              <w:t xml:space="preserve"> en matière d'assainissement.</w:t>
            </w:r>
          </w:p>
        </w:tc>
      </w:tr>
      <w:tr w:rsidR="008C2AFB" w:rsidRPr="00E72271" w14:paraId="5B11BD52" w14:textId="77777777" w:rsidTr="008C2AFB">
        <w:tc>
          <w:tcPr>
            <w:tcW w:w="3577" w:type="dxa"/>
          </w:tcPr>
          <w:p w14:paraId="13601888" w14:textId="67931656" w:rsidR="008C2AFB" w:rsidRPr="00E72271" w:rsidRDefault="008C2AFB" w:rsidP="008C2AFB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 xml:space="preserve">APPROVISIONNEMENT EN </w:t>
            </w:r>
            <w:r w:rsidR="00956D20">
              <w:rPr>
                <w:b/>
                <w:lang w:val="fr-FR"/>
              </w:rPr>
              <w:t>E</w:t>
            </w:r>
            <w:r>
              <w:rPr>
                <w:b/>
                <w:lang w:val="fr-FR"/>
              </w:rPr>
              <w:t>NE</w:t>
            </w:r>
            <w:r>
              <w:rPr>
                <w:b/>
                <w:lang w:val="fr-FR"/>
              </w:rPr>
              <w:t>R</w:t>
            </w:r>
            <w:r>
              <w:rPr>
                <w:b/>
                <w:lang w:val="fr-FR"/>
              </w:rPr>
              <w:t>GIE</w:t>
            </w:r>
          </w:p>
        </w:tc>
        <w:tc>
          <w:tcPr>
            <w:tcW w:w="2789" w:type="dxa"/>
          </w:tcPr>
          <w:p w14:paraId="6899D1AD" w14:textId="04D9C2BD" w:rsidR="008C2AFB" w:rsidRPr="00E72271" w:rsidRDefault="008C2AFB" w:rsidP="008C2AFB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Etat actuel</w:t>
            </w:r>
          </w:p>
        </w:tc>
        <w:tc>
          <w:tcPr>
            <w:tcW w:w="2923" w:type="dxa"/>
          </w:tcPr>
          <w:p w14:paraId="700DC37E" w14:textId="634F7685" w:rsidR="008C2AFB" w:rsidRPr="00E72271" w:rsidRDefault="008C2AFB" w:rsidP="008C2AFB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Etat visé</w:t>
            </w:r>
          </w:p>
        </w:tc>
      </w:tr>
      <w:tr w:rsidR="008C2AFB" w:rsidRPr="00311619" w14:paraId="4C549E0D" w14:textId="77777777" w:rsidTr="008C2AFB">
        <w:tc>
          <w:tcPr>
            <w:tcW w:w="3577" w:type="dxa"/>
          </w:tcPr>
          <w:p w14:paraId="5298D911" w14:textId="327E0B9C" w:rsidR="00612DE9" w:rsidRPr="00E72271" w:rsidRDefault="00295E2F" w:rsidP="006E11EF">
            <w:pPr>
              <w:rPr>
                <w:b/>
                <w:lang w:val="fr-FR"/>
              </w:rPr>
            </w:pPr>
            <w:r w:rsidRPr="00295E2F">
              <w:rPr>
                <w:b/>
                <w:lang w:val="fr-FR"/>
              </w:rPr>
              <w:t>Production d'électricité et rend</w:t>
            </w:r>
            <w:r w:rsidRPr="00295E2F">
              <w:rPr>
                <w:b/>
                <w:lang w:val="fr-FR"/>
              </w:rPr>
              <w:t>e</w:t>
            </w:r>
            <w:r w:rsidRPr="00295E2F">
              <w:rPr>
                <w:b/>
                <w:lang w:val="fr-FR"/>
              </w:rPr>
              <w:t>ment</w:t>
            </w:r>
          </w:p>
        </w:tc>
        <w:tc>
          <w:tcPr>
            <w:tcW w:w="2789" w:type="dxa"/>
          </w:tcPr>
          <w:p w14:paraId="4CCC38B1" w14:textId="02A52B4C" w:rsidR="004C41D2" w:rsidRPr="00E72271" w:rsidRDefault="00295E2F" w:rsidP="00D141E2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Alimentation réseau</w:t>
            </w:r>
            <w:r w:rsidR="004C41D2" w:rsidRPr="00E72271">
              <w:rPr>
                <w:color w:val="0070C0"/>
                <w:lang w:val="fr-FR"/>
              </w:rPr>
              <w:t xml:space="preserve"> </w:t>
            </w:r>
            <w:r>
              <w:rPr>
                <w:color w:val="0070C0"/>
                <w:sz w:val="12"/>
                <w:szCs w:val="12"/>
                <w:lang w:val="fr-FR"/>
              </w:rPr>
              <w:t>oui</w:t>
            </w:r>
            <w:r w:rsidR="004C41D2" w:rsidRPr="00E72271">
              <w:rPr>
                <w:color w:val="0070C0"/>
                <w:sz w:val="12"/>
                <w:szCs w:val="12"/>
                <w:lang w:val="fr-FR"/>
              </w:rPr>
              <w:t>/n</w:t>
            </w:r>
            <w:r>
              <w:rPr>
                <w:color w:val="0070C0"/>
                <w:sz w:val="12"/>
                <w:szCs w:val="12"/>
                <w:lang w:val="fr-FR"/>
              </w:rPr>
              <w:t>on</w:t>
            </w:r>
          </w:p>
          <w:p w14:paraId="51A7BE22" w14:textId="28774E2E" w:rsidR="004C41D2" w:rsidRPr="00E72271" w:rsidRDefault="00AA0236" w:rsidP="00D141E2">
            <w:pPr>
              <w:pBdr>
                <w:bottom w:val="single" w:sz="6" w:space="1" w:color="auto"/>
              </w:pBdr>
              <w:rPr>
                <w:color w:val="0070C0"/>
                <w:lang w:val="fr-FR"/>
              </w:rPr>
            </w:pPr>
            <w:proofErr w:type="spellStart"/>
            <w:r>
              <w:rPr>
                <w:color w:val="0070C0"/>
                <w:lang w:val="fr-FR"/>
              </w:rPr>
              <w:t>Pourcenatge</w:t>
            </w:r>
            <w:proofErr w:type="spellEnd"/>
            <w:r w:rsidR="00697C33">
              <w:rPr>
                <w:color w:val="0070C0"/>
                <w:lang w:val="fr-FR"/>
              </w:rPr>
              <w:t xml:space="preserve"> énergie reno</w:t>
            </w:r>
            <w:r w:rsidR="00697C33">
              <w:rPr>
                <w:color w:val="0070C0"/>
                <w:lang w:val="fr-FR"/>
              </w:rPr>
              <w:t>u</w:t>
            </w:r>
            <w:r w:rsidR="00697C33">
              <w:rPr>
                <w:color w:val="0070C0"/>
                <w:lang w:val="fr-FR"/>
              </w:rPr>
              <w:t>velable</w:t>
            </w:r>
          </w:p>
          <w:p w14:paraId="2B360468" w14:textId="071C05E3" w:rsidR="004C41D2" w:rsidRPr="00E72271" w:rsidRDefault="00697C33" w:rsidP="00D141E2">
            <w:pPr>
              <w:rPr>
                <w:color w:val="0070C0"/>
                <w:sz w:val="12"/>
                <w:szCs w:val="12"/>
                <w:lang w:val="fr-FR"/>
              </w:rPr>
            </w:pPr>
            <w:r w:rsidRPr="00697C33">
              <w:rPr>
                <w:color w:val="0070C0"/>
                <w:lang w:val="fr-FR"/>
              </w:rPr>
              <w:t>Photovoltaïque</w:t>
            </w:r>
            <w:r w:rsidR="004C41D2" w:rsidRPr="00E72271">
              <w:rPr>
                <w:color w:val="0070C0"/>
                <w:lang w:val="fr-FR"/>
              </w:rPr>
              <w:t xml:space="preserve"> </w:t>
            </w:r>
            <w:r>
              <w:rPr>
                <w:color w:val="0070C0"/>
                <w:sz w:val="12"/>
                <w:szCs w:val="12"/>
                <w:lang w:val="fr-FR"/>
              </w:rPr>
              <w:t>oui</w:t>
            </w:r>
            <w:r w:rsidRPr="00E72271">
              <w:rPr>
                <w:color w:val="0070C0"/>
                <w:sz w:val="12"/>
                <w:szCs w:val="12"/>
                <w:lang w:val="fr-FR"/>
              </w:rPr>
              <w:t>/n</w:t>
            </w:r>
            <w:r>
              <w:rPr>
                <w:color w:val="0070C0"/>
                <w:sz w:val="12"/>
                <w:szCs w:val="12"/>
                <w:lang w:val="fr-FR"/>
              </w:rPr>
              <w:t>on</w:t>
            </w:r>
          </w:p>
          <w:p w14:paraId="5253CC64" w14:textId="67A37FA5" w:rsidR="004C41D2" w:rsidRPr="00E72271" w:rsidRDefault="00697C33" w:rsidP="004C41D2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Surface en</w:t>
            </w:r>
            <w:r w:rsidR="004C41D2" w:rsidRPr="00E72271">
              <w:rPr>
                <w:color w:val="0070C0"/>
                <w:lang w:val="fr-FR"/>
              </w:rPr>
              <w:t xml:space="preserve"> </w:t>
            </w:r>
            <w:proofErr w:type="spellStart"/>
            <w:r w:rsidR="00B654EA" w:rsidRPr="00E72271">
              <w:rPr>
                <w:color w:val="0070C0"/>
                <w:lang w:val="fr-FR"/>
              </w:rPr>
              <w:t>m</w:t>
            </w:r>
            <w:r w:rsidR="00B654EA" w:rsidRPr="00E72271">
              <w:rPr>
                <w:color w:val="0070C0"/>
                <w:vertAlign w:val="superscript"/>
                <w:lang w:val="fr-FR"/>
              </w:rPr>
              <w:t>2</w:t>
            </w:r>
            <w:proofErr w:type="spellEnd"/>
            <w:r w:rsidR="00B654EA" w:rsidRPr="00E72271">
              <w:rPr>
                <w:color w:val="0070C0"/>
                <w:lang w:val="fr-FR"/>
              </w:rPr>
              <w:t>/</w:t>
            </w:r>
            <w:r w:rsidR="004C41D2" w:rsidRPr="00E72271">
              <w:rPr>
                <w:color w:val="0070C0"/>
                <w:lang w:val="fr-FR"/>
              </w:rPr>
              <w:t xml:space="preserve"> </w:t>
            </w:r>
            <w:r w:rsidRPr="00697C33">
              <w:rPr>
                <w:color w:val="0070C0"/>
                <w:lang w:val="fr-FR"/>
              </w:rPr>
              <w:t xml:space="preserve">Puissance en </w:t>
            </w:r>
            <w:proofErr w:type="spellStart"/>
            <w:r w:rsidRPr="00697C33">
              <w:rPr>
                <w:color w:val="0070C0"/>
                <w:lang w:val="fr-FR"/>
              </w:rPr>
              <w:t>kWP</w:t>
            </w:r>
            <w:proofErr w:type="spellEnd"/>
          </w:p>
          <w:p w14:paraId="73D50486" w14:textId="38A3DCFE" w:rsidR="004C41D2" w:rsidRPr="00E72271" w:rsidRDefault="00697C33" w:rsidP="00D141E2">
            <w:pPr>
              <w:pBdr>
                <w:bottom w:val="single" w:sz="6" w:space="1" w:color="auto"/>
              </w:pBdr>
              <w:rPr>
                <w:color w:val="0070C0"/>
                <w:lang w:val="fr-FR"/>
              </w:rPr>
            </w:pPr>
            <w:r w:rsidRPr="00697C33">
              <w:rPr>
                <w:color w:val="0070C0"/>
                <w:lang w:val="fr-FR"/>
              </w:rPr>
              <w:t xml:space="preserve">Production d'énergie en </w:t>
            </w:r>
            <w:proofErr w:type="spellStart"/>
            <w:r w:rsidRPr="00697C33">
              <w:rPr>
                <w:color w:val="0070C0"/>
                <w:lang w:val="fr-FR"/>
              </w:rPr>
              <w:t>kwh</w:t>
            </w:r>
            <w:proofErr w:type="spellEnd"/>
            <w:r w:rsidRPr="00697C33">
              <w:rPr>
                <w:color w:val="0070C0"/>
                <w:lang w:val="fr-FR"/>
              </w:rPr>
              <w:t>/a</w:t>
            </w:r>
          </w:p>
          <w:p w14:paraId="4E1B6D9C" w14:textId="4F9B715F" w:rsidR="004C41D2" w:rsidRPr="00E72271" w:rsidRDefault="00697C33" w:rsidP="004C41D2">
            <w:pPr>
              <w:rPr>
                <w:color w:val="0070C0"/>
                <w:lang w:val="fr-FR"/>
              </w:rPr>
            </w:pPr>
            <w:r w:rsidRPr="00697C33">
              <w:rPr>
                <w:color w:val="0070C0"/>
                <w:lang w:val="fr-FR"/>
              </w:rPr>
              <w:t>Turbine hydraulique</w:t>
            </w:r>
            <w:r w:rsidR="004C41D2" w:rsidRPr="00E72271">
              <w:rPr>
                <w:color w:val="0070C0"/>
                <w:lang w:val="fr-FR"/>
              </w:rPr>
              <w:t xml:space="preserve"> </w:t>
            </w:r>
            <w:r>
              <w:rPr>
                <w:color w:val="0070C0"/>
                <w:sz w:val="12"/>
                <w:szCs w:val="12"/>
                <w:lang w:val="fr-FR"/>
              </w:rPr>
              <w:t>oui</w:t>
            </w:r>
            <w:r w:rsidRPr="00E72271">
              <w:rPr>
                <w:color w:val="0070C0"/>
                <w:sz w:val="12"/>
                <w:szCs w:val="12"/>
                <w:lang w:val="fr-FR"/>
              </w:rPr>
              <w:t>/n</w:t>
            </w:r>
            <w:r>
              <w:rPr>
                <w:color w:val="0070C0"/>
                <w:sz w:val="12"/>
                <w:szCs w:val="12"/>
                <w:lang w:val="fr-FR"/>
              </w:rPr>
              <w:t>on</w:t>
            </w:r>
          </w:p>
          <w:p w14:paraId="0D48C6ED" w14:textId="2C50E7F3" w:rsidR="004C41D2" w:rsidRPr="00E72271" w:rsidRDefault="00697C33" w:rsidP="004C41D2">
            <w:pPr>
              <w:rPr>
                <w:color w:val="0070C0"/>
                <w:lang w:val="fr-FR"/>
              </w:rPr>
            </w:pPr>
            <w:r w:rsidRPr="00697C33">
              <w:rPr>
                <w:color w:val="0070C0"/>
                <w:lang w:val="fr-FR"/>
              </w:rPr>
              <w:t>Puissance en kW</w:t>
            </w:r>
          </w:p>
          <w:p w14:paraId="3C042FFD" w14:textId="49209C04" w:rsidR="004C41D2" w:rsidRPr="00E72271" w:rsidRDefault="00697C33" w:rsidP="004C41D2">
            <w:pPr>
              <w:rPr>
                <w:color w:val="0070C0"/>
                <w:lang w:val="fr-FR"/>
              </w:rPr>
            </w:pPr>
            <w:r w:rsidRPr="00697C33">
              <w:rPr>
                <w:color w:val="0070C0"/>
                <w:lang w:val="fr-FR"/>
              </w:rPr>
              <w:t>Production d'énergie kWh/a</w:t>
            </w:r>
          </w:p>
          <w:p w14:paraId="07B1D81A" w14:textId="4B873B15" w:rsidR="004C41D2" w:rsidRPr="00E72271" w:rsidRDefault="00697C33" w:rsidP="004C41D2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Année d</w:t>
            </w:r>
            <w:r w:rsidR="00AF3D4D">
              <w:rPr>
                <w:color w:val="0070C0"/>
                <w:lang w:val="fr-FR"/>
              </w:rPr>
              <w:t>’installation</w:t>
            </w:r>
          </w:p>
          <w:p w14:paraId="4CBC1318" w14:textId="527B283F" w:rsidR="004C41D2" w:rsidRPr="00E72271" w:rsidRDefault="00697C33" w:rsidP="002A3FCF">
            <w:pPr>
              <w:pBdr>
                <w:bottom w:val="single" w:sz="6" w:space="1" w:color="auto"/>
              </w:pBdr>
              <w:spacing w:line="240" w:lineRule="auto"/>
              <w:rPr>
                <w:bCs/>
                <w:color w:val="0070C0"/>
                <w:lang w:val="fr-FR"/>
              </w:rPr>
            </w:pPr>
            <w:r>
              <w:rPr>
                <w:bCs/>
                <w:color w:val="0070C0"/>
                <w:lang w:val="fr-FR"/>
              </w:rPr>
              <w:t xml:space="preserve">Nécessite une rénovation </w:t>
            </w:r>
            <w:r>
              <w:rPr>
                <w:color w:val="0070C0"/>
                <w:sz w:val="12"/>
                <w:szCs w:val="12"/>
                <w:lang w:val="fr-FR"/>
              </w:rPr>
              <w:t>oui</w:t>
            </w:r>
            <w:r w:rsidRPr="00E72271">
              <w:rPr>
                <w:color w:val="0070C0"/>
                <w:sz w:val="12"/>
                <w:szCs w:val="12"/>
                <w:lang w:val="fr-FR"/>
              </w:rPr>
              <w:t>/n</w:t>
            </w:r>
            <w:r>
              <w:rPr>
                <w:color w:val="0070C0"/>
                <w:sz w:val="12"/>
                <w:szCs w:val="12"/>
                <w:lang w:val="fr-FR"/>
              </w:rPr>
              <w:t>on</w:t>
            </w:r>
          </w:p>
          <w:p w14:paraId="66355BA7" w14:textId="217013B4" w:rsidR="004C41D2" w:rsidRPr="00E72271" w:rsidRDefault="002A3FCF" w:rsidP="002A3FCF">
            <w:pPr>
              <w:spacing w:line="240" w:lineRule="auto"/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 xml:space="preserve">Centrale de </w:t>
            </w:r>
            <w:r w:rsidR="002C0F00">
              <w:rPr>
                <w:color w:val="0070C0"/>
                <w:lang w:val="fr-FR"/>
              </w:rPr>
              <w:t>couplage ch</w:t>
            </w:r>
            <w:r w:rsidR="002C0F00">
              <w:rPr>
                <w:color w:val="0070C0"/>
                <w:lang w:val="fr-FR"/>
              </w:rPr>
              <w:t>a</w:t>
            </w:r>
            <w:r w:rsidR="002C0F00">
              <w:rPr>
                <w:color w:val="0070C0"/>
                <w:lang w:val="fr-FR"/>
              </w:rPr>
              <w:t>leur force</w:t>
            </w:r>
            <w:r>
              <w:rPr>
                <w:color w:val="0070C0"/>
                <w:lang w:val="fr-FR"/>
              </w:rPr>
              <w:t xml:space="preserve"> </w:t>
            </w:r>
            <w:r>
              <w:rPr>
                <w:color w:val="0070C0"/>
                <w:sz w:val="12"/>
                <w:szCs w:val="12"/>
                <w:lang w:val="fr-FR"/>
              </w:rPr>
              <w:t>oui</w:t>
            </w:r>
            <w:r w:rsidRPr="00E72271">
              <w:rPr>
                <w:color w:val="0070C0"/>
                <w:sz w:val="12"/>
                <w:szCs w:val="12"/>
                <w:lang w:val="fr-FR"/>
              </w:rPr>
              <w:t>/n</w:t>
            </w:r>
            <w:r>
              <w:rPr>
                <w:color w:val="0070C0"/>
                <w:sz w:val="12"/>
                <w:szCs w:val="12"/>
                <w:lang w:val="fr-FR"/>
              </w:rPr>
              <w:t>on</w:t>
            </w:r>
          </w:p>
          <w:p w14:paraId="280A1100" w14:textId="10AE77A1" w:rsidR="004C41D2" w:rsidRPr="00E72271" w:rsidRDefault="002A3FCF" w:rsidP="004C41D2">
            <w:pPr>
              <w:rPr>
                <w:color w:val="0070C0"/>
                <w:lang w:val="fr-FR"/>
              </w:rPr>
            </w:pPr>
            <w:r w:rsidRPr="002A3FCF">
              <w:rPr>
                <w:color w:val="0070C0"/>
                <w:lang w:val="fr-FR"/>
              </w:rPr>
              <w:t xml:space="preserve">Carburant : </w:t>
            </w:r>
            <w:r>
              <w:rPr>
                <w:color w:val="0070C0"/>
                <w:lang w:val="fr-FR"/>
              </w:rPr>
              <w:t>mazout</w:t>
            </w:r>
            <w:r w:rsidRPr="002A3FCF">
              <w:rPr>
                <w:color w:val="0070C0"/>
                <w:lang w:val="fr-FR"/>
              </w:rPr>
              <w:t xml:space="preserve"> / gaz / huile de colza</w:t>
            </w:r>
          </w:p>
          <w:p w14:paraId="253B0617" w14:textId="7D8D3C62" w:rsidR="004C41D2" w:rsidRPr="00E72271" w:rsidRDefault="002A3FCF" w:rsidP="004C41D2">
            <w:pPr>
              <w:rPr>
                <w:bCs/>
                <w:color w:val="0070C0"/>
                <w:lang w:val="fr-FR"/>
              </w:rPr>
            </w:pPr>
            <w:r>
              <w:rPr>
                <w:bCs/>
                <w:color w:val="0070C0"/>
                <w:lang w:val="fr-FR"/>
              </w:rPr>
              <w:t xml:space="preserve">Consommation en </w:t>
            </w:r>
            <w:r w:rsidRPr="002A3FCF">
              <w:rPr>
                <w:bCs/>
                <w:color w:val="0070C0"/>
                <w:lang w:val="fr-FR"/>
              </w:rPr>
              <w:t>litres/a</w:t>
            </w:r>
          </w:p>
          <w:p w14:paraId="64657912" w14:textId="7D9CA5B0" w:rsidR="004C41D2" w:rsidRPr="00E72271" w:rsidRDefault="002A3FCF" w:rsidP="004C41D2">
            <w:pPr>
              <w:rPr>
                <w:bCs/>
                <w:color w:val="0070C0"/>
                <w:lang w:val="fr-FR"/>
              </w:rPr>
            </w:pPr>
            <w:r w:rsidRPr="00697C33">
              <w:rPr>
                <w:color w:val="0070C0"/>
                <w:lang w:val="fr-FR"/>
              </w:rPr>
              <w:t>Puissance en kW</w:t>
            </w:r>
          </w:p>
          <w:p w14:paraId="23E283C7" w14:textId="5BAF0A2C" w:rsidR="004C41D2" w:rsidRPr="00E72271" w:rsidRDefault="002A3FCF" w:rsidP="004C41D2">
            <w:pPr>
              <w:rPr>
                <w:bCs/>
                <w:color w:val="0070C0"/>
                <w:lang w:val="fr-FR"/>
              </w:rPr>
            </w:pPr>
            <w:r w:rsidRPr="00697C33">
              <w:rPr>
                <w:color w:val="0070C0"/>
                <w:lang w:val="fr-FR"/>
              </w:rPr>
              <w:t>Production d'énergie kWh/a</w:t>
            </w:r>
          </w:p>
          <w:p w14:paraId="43E633C6" w14:textId="2692F02D" w:rsidR="004C41D2" w:rsidRPr="00E72271" w:rsidRDefault="002A3FCF" w:rsidP="004C41D2">
            <w:pPr>
              <w:rPr>
                <w:bCs/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Année d</w:t>
            </w:r>
            <w:r w:rsidR="00AF3D4D">
              <w:rPr>
                <w:color w:val="0070C0"/>
                <w:lang w:val="fr-FR"/>
              </w:rPr>
              <w:t>’installation</w:t>
            </w:r>
          </w:p>
          <w:p w14:paraId="715CFB88" w14:textId="687866EF" w:rsidR="004C41D2" w:rsidRPr="00E72271" w:rsidRDefault="002A3FCF" w:rsidP="002A3FCF">
            <w:pPr>
              <w:pBdr>
                <w:bottom w:val="single" w:sz="6" w:space="1" w:color="auto"/>
              </w:pBdr>
              <w:spacing w:line="240" w:lineRule="auto"/>
              <w:rPr>
                <w:bCs/>
                <w:color w:val="0070C0"/>
                <w:lang w:val="fr-FR"/>
              </w:rPr>
            </w:pPr>
            <w:r>
              <w:rPr>
                <w:bCs/>
                <w:color w:val="0070C0"/>
                <w:lang w:val="fr-FR"/>
              </w:rPr>
              <w:t xml:space="preserve">Nécessite une rénovation </w:t>
            </w:r>
            <w:r>
              <w:rPr>
                <w:color w:val="0070C0"/>
                <w:sz w:val="12"/>
                <w:szCs w:val="12"/>
                <w:lang w:val="fr-FR"/>
              </w:rPr>
              <w:t>oui</w:t>
            </w:r>
            <w:r w:rsidRPr="00E72271">
              <w:rPr>
                <w:color w:val="0070C0"/>
                <w:sz w:val="12"/>
                <w:szCs w:val="12"/>
                <w:lang w:val="fr-FR"/>
              </w:rPr>
              <w:t>/n</w:t>
            </w:r>
            <w:r>
              <w:rPr>
                <w:color w:val="0070C0"/>
                <w:sz w:val="12"/>
                <w:szCs w:val="12"/>
                <w:lang w:val="fr-FR"/>
              </w:rPr>
              <w:t>on</w:t>
            </w:r>
          </w:p>
          <w:p w14:paraId="172A90FC" w14:textId="6EEDDEC3" w:rsidR="004C41D2" w:rsidRPr="00E72271" w:rsidRDefault="00F31A58" w:rsidP="004C41D2">
            <w:pPr>
              <w:rPr>
                <w:bCs/>
                <w:color w:val="0070C0"/>
                <w:lang w:val="fr-FR"/>
              </w:rPr>
            </w:pPr>
            <w:r>
              <w:rPr>
                <w:bCs/>
                <w:color w:val="0070C0"/>
                <w:lang w:val="fr-FR"/>
              </w:rPr>
              <w:t>E</w:t>
            </w:r>
            <w:r w:rsidR="002A3FCF" w:rsidRPr="002A3FCF">
              <w:rPr>
                <w:bCs/>
                <w:color w:val="0070C0"/>
                <w:lang w:val="fr-FR"/>
              </w:rPr>
              <w:t>oliennes</w:t>
            </w:r>
            <w:r w:rsidR="004C41D2" w:rsidRPr="00E72271">
              <w:rPr>
                <w:bCs/>
                <w:color w:val="0070C0"/>
                <w:lang w:val="fr-FR"/>
              </w:rPr>
              <w:t xml:space="preserve"> </w:t>
            </w:r>
            <w:r w:rsidR="00AF3D4D" w:rsidRPr="00AF3D4D">
              <w:rPr>
                <w:bCs/>
                <w:color w:val="0070C0"/>
                <w:sz w:val="12"/>
                <w:szCs w:val="12"/>
                <w:lang w:val="fr-FR"/>
              </w:rPr>
              <w:t>oui/non</w:t>
            </w:r>
          </w:p>
          <w:p w14:paraId="5708E1B2" w14:textId="0E63ACA8" w:rsidR="004C41D2" w:rsidRPr="00E72271" w:rsidRDefault="00AF3D4D" w:rsidP="004C41D2">
            <w:pPr>
              <w:rPr>
                <w:bCs/>
                <w:color w:val="0070C0"/>
                <w:lang w:val="fr-FR"/>
              </w:rPr>
            </w:pPr>
            <w:r w:rsidRPr="00697C33">
              <w:rPr>
                <w:color w:val="0070C0"/>
                <w:lang w:val="fr-FR"/>
              </w:rPr>
              <w:t>Puissance en kW</w:t>
            </w:r>
          </w:p>
          <w:p w14:paraId="7CF58B71" w14:textId="77777777" w:rsidR="00AF3D4D" w:rsidRPr="00E72271" w:rsidRDefault="00AF3D4D" w:rsidP="00AF3D4D">
            <w:pPr>
              <w:rPr>
                <w:color w:val="0070C0"/>
                <w:lang w:val="fr-FR"/>
              </w:rPr>
            </w:pPr>
            <w:r w:rsidRPr="00697C33">
              <w:rPr>
                <w:color w:val="0070C0"/>
                <w:lang w:val="fr-FR"/>
              </w:rPr>
              <w:t>Production d'énergie kWh/a</w:t>
            </w:r>
          </w:p>
          <w:p w14:paraId="72F358D2" w14:textId="7CC9384A" w:rsidR="00AF3D4D" w:rsidRPr="00E72271" w:rsidRDefault="00AF3D4D" w:rsidP="00AF3D4D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Année d’installation</w:t>
            </w:r>
          </w:p>
          <w:p w14:paraId="4CE756E7" w14:textId="7CA36A58" w:rsidR="004C41D2" w:rsidRPr="00E72271" w:rsidRDefault="00AF3D4D" w:rsidP="00AF3D4D">
            <w:pPr>
              <w:pBdr>
                <w:bottom w:val="single" w:sz="6" w:space="1" w:color="auto"/>
              </w:pBdr>
              <w:spacing w:line="240" w:lineRule="auto"/>
              <w:rPr>
                <w:bCs/>
                <w:color w:val="0070C0"/>
                <w:lang w:val="fr-FR"/>
              </w:rPr>
            </w:pPr>
            <w:r>
              <w:rPr>
                <w:bCs/>
                <w:color w:val="0070C0"/>
                <w:lang w:val="fr-FR"/>
              </w:rPr>
              <w:t xml:space="preserve">Nécessite une rénovation </w:t>
            </w:r>
            <w:r>
              <w:rPr>
                <w:color w:val="0070C0"/>
                <w:sz w:val="12"/>
                <w:szCs w:val="12"/>
                <w:lang w:val="fr-FR"/>
              </w:rPr>
              <w:t>oui</w:t>
            </w:r>
            <w:r w:rsidRPr="00E72271">
              <w:rPr>
                <w:color w:val="0070C0"/>
                <w:sz w:val="12"/>
                <w:szCs w:val="12"/>
                <w:lang w:val="fr-FR"/>
              </w:rPr>
              <w:t>/n</w:t>
            </w:r>
            <w:r>
              <w:rPr>
                <w:color w:val="0070C0"/>
                <w:sz w:val="12"/>
                <w:szCs w:val="12"/>
                <w:lang w:val="fr-FR"/>
              </w:rPr>
              <w:t>on</w:t>
            </w:r>
          </w:p>
          <w:p w14:paraId="61FDB3F5" w14:textId="3F3F07E2" w:rsidR="004C41D2" w:rsidRPr="00E72271" w:rsidRDefault="004C41D2" w:rsidP="004C41D2">
            <w:pPr>
              <w:rPr>
                <w:bCs/>
                <w:color w:val="0070C0"/>
                <w:lang w:val="fr-FR"/>
              </w:rPr>
            </w:pPr>
            <w:r w:rsidRPr="00E72271">
              <w:rPr>
                <w:bCs/>
                <w:color w:val="0070C0"/>
                <w:lang w:val="fr-FR"/>
              </w:rPr>
              <w:t>G</w:t>
            </w:r>
            <w:r w:rsidR="00AF3D4D">
              <w:rPr>
                <w:bCs/>
                <w:color w:val="0070C0"/>
                <w:lang w:val="fr-FR"/>
              </w:rPr>
              <w:t>énératrice</w:t>
            </w:r>
            <w:r w:rsidRPr="00E72271">
              <w:rPr>
                <w:bCs/>
                <w:color w:val="0070C0"/>
                <w:lang w:val="fr-FR"/>
              </w:rPr>
              <w:t xml:space="preserve"> </w:t>
            </w:r>
            <w:r w:rsidR="00AF3D4D">
              <w:rPr>
                <w:color w:val="0070C0"/>
                <w:sz w:val="12"/>
                <w:szCs w:val="12"/>
                <w:lang w:val="fr-FR"/>
              </w:rPr>
              <w:t>oui</w:t>
            </w:r>
            <w:r w:rsidR="00AF3D4D" w:rsidRPr="00E72271">
              <w:rPr>
                <w:color w:val="0070C0"/>
                <w:sz w:val="12"/>
                <w:szCs w:val="12"/>
                <w:lang w:val="fr-FR"/>
              </w:rPr>
              <w:t>/n</w:t>
            </w:r>
            <w:r w:rsidR="00AF3D4D">
              <w:rPr>
                <w:color w:val="0070C0"/>
                <w:sz w:val="12"/>
                <w:szCs w:val="12"/>
                <w:lang w:val="fr-FR"/>
              </w:rPr>
              <w:t>on</w:t>
            </w:r>
          </w:p>
          <w:p w14:paraId="3235FCA3" w14:textId="77777777" w:rsidR="00AF3D4D" w:rsidRPr="00E72271" w:rsidRDefault="00AF3D4D" w:rsidP="00AF3D4D">
            <w:pPr>
              <w:rPr>
                <w:color w:val="0070C0"/>
                <w:lang w:val="fr-FR"/>
              </w:rPr>
            </w:pPr>
            <w:r w:rsidRPr="002A3FCF">
              <w:rPr>
                <w:color w:val="0070C0"/>
                <w:lang w:val="fr-FR"/>
              </w:rPr>
              <w:t xml:space="preserve">Carburant : </w:t>
            </w:r>
            <w:r>
              <w:rPr>
                <w:color w:val="0070C0"/>
                <w:lang w:val="fr-FR"/>
              </w:rPr>
              <w:t>mazout</w:t>
            </w:r>
            <w:r w:rsidRPr="002A3FCF">
              <w:rPr>
                <w:color w:val="0070C0"/>
                <w:lang w:val="fr-FR"/>
              </w:rPr>
              <w:t xml:space="preserve"> / gaz / huile de colza</w:t>
            </w:r>
          </w:p>
          <w:p w14:paraId="5C29D334" w14:textId="77777777" w:rsidR="00AF3D4D" w:rsidRPr="00E72271" w:rsidRDefault="00AF3D4D" w:rsidP="00AF3D4D">
            <w:pPr>
              <w:rPr>
                <w:bCs/>
                <w:color w:val="0070C0"/>
                <w:lang w:val="fr-FR"/>
              </w:rPr>
            </w:pPr>
            <w:r>
              <w:rPr>
                <w:bCs/>
                <w:color w:val="0070C0"/>
                <w:lang w:val="fr-FR"/>
              </w:rPr>
              <w:t xml:space="preserve">Consommation en </w:t>
            </w:r>
            <w:r w:rsidRPr="002A3FCF">
              <w:rPr>
                <w:bCs/>
                <w:color w:val="0070C0"/>
                <w:lang w:val="fr-FR"/>
              </w:rPr>
              <w:t>litres/a</w:t>
            </w:r>
          </w:p>
          <w:p w14:paraId="4B985180" w14:textId="77777777" w:rsidR="00AF3D4D" w:rsidRPr="00E72271" w:rsidRDefault="00AF3D4D" w:rsidP="00AF3D4D">
            <w:pPr>
              <w:rPr>
                <w:bCs/>
                <w:color w:val="0070C0"/>
                <w:lang w:val="fr-FR"/>
              </w:rPr>
            </w:pPr>
            <w:r w:rsidRPr="00697C33">
              <w:rPr>
                <w:color w:val="0070C0"/>
                <w:lang w:val="fr-FR"/>
              </w:rPr>
              <w:t>Puissance en kW</w:t>
            </w:r>
          </w:p>
          <w:p w14:paraId="2D7B6CA6" w14:textId="77777777" w:rsidR="00AF3D4D" w:rsidRPr="00E72271" w:rsidRDefault="00AF3D4D" w:rsidP="00AF3D4D">
            <w:pPr>
              <w:rPr>
                <w:bCs/>
                <w:color w:val="0070C0"/>
                <w:lang w:val="fr-FR"/>
              </w:rPr>
            </w:pPr>
            <w:r w:rsidRPr="00697C33">
              <w:rPr>
                <w:color w:val="0070C0"/>
                <w:lang w:val="fr-FR"/>
              </w:rPr>
              <w:t>Production d'énergie kWh/a</w:t>
            </w:r>
          </w:p>
          <w:p w14:paraId="68FD6BD9" w14:textId="0014ABD4" w:rsidR="004C41D2" w:rsidRPr="00E72271" w:rsidRDefault="00AF3D4D" w:rsidP="00AF3D4D">
            <w:pPr>
              <w:rPr>
                <w:bCs/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Année d’installation</w:t>
            </w:r>
          </w:p>
          <w:p w14:paraId="5D1F647C" w14:textId="1AE8733D" w:rsidR="004C41D2" w:rsidRPr="00E72271" w:rsidRDefault="00AF3D4D" w:rsidP="00AF3D4D">
            <w:pPr>
              <w:spacing w:line="240" w:lineRule="auto"/>
              <w:rPr>
                <w:color w:val="0070C0"/>
                <w:lang w:val="fr-FR"/>
              </w:rPr>
            </w:pPr>
            <w:r>
              <w:rPr>
                <w:bCs/>
                <w:color w:val="0070C0"/>
                <w:lang w:val="fr-FR"/>
              </w:rPr>
              <w:t xml:space="preserve">Nécessite une rénovation </w:t>
            </w:r>
            <w:r>
              <w:rPr>
                <w:color w:val="0070C0"/>
                <w:sz w:val="12"/>
                <w:szCs w:val="12"/>
                <w:lang w:val="fr-FR"/>
              </w:rPr>
              <w:t>oui</w:t>
            </w:r>
            <w:r w:rsidRPr="00E72271">
              <w:rPr>
                <w:color w:val="0070C0"/>
                <w:sz w:val="12"/>
                <w:szCs w:val="12"/>
                <w:lang w:val="fr-FR"/>
              </w:rPr>
              <w:t>/n</w:t>
            </w:r>
            <w:r>
              <w:rPr>
                <w:color w:val="0070C0"/>
                <w:sz w:val="12"/>
                <w:szCs w:val="12"/>
                <w:lang w:val="fr-FR"/>
              </w:rPr>
              <w:t>on</w:t>
            </w:r>
          </w:p>
        </w:tc>
        <w:tc>
          <w:tcPr>
            <w:tcW w:w="2923" w:type="dxa"/>
          </w:tcPr>
          <w:p w14:paraId="185EBE2B" w14:textId="0A1E225C" w:rsidR="00612DE9" w:rsidRPr="00E72271" w:rsidRDefault="00F31A58" w:rsidP="003D6965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E</w:t>
            </w:r>
            <w:r w:rsidR="002A3FCF">
              <w:rPr>
                <w:color w:val="0070C0"/>
                <w:lang w:val="fr-FR"/>
              </w:rPr>
              <w:t xml:space="preserve">nergie renouvelable à </w:t>
            </w:r>
            <w:r w:rsidR="00365153" w:rsidRPr="00E72271">
              <w:rPr>
                <w:color w:val="0070C0"/>
                <w:lang w:val="fr-FR"/>
              </w:rPr>
              <w:t xml:space="preserve">100% </w:t>
            </w:r>
          </w:p>
          <w:p w14:paraId="05B2384A" w14:textId="0A3F7171" w:rsidR="00E91AED" w:rsidRPr="00E72271" w:rsidRDefault="002A3FCF" w:rsidP="003D6965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Extension du photovoltaïque</w:t>
            </w:r>
            <w:r w:rsidR="00E91AED" w:rsidRPr="00E72271">
              <w:rPr>
                <w:color w:val="0070C0"/>
                <w:lang w:val="fr-FR"/>
              </w:rPr>
              <w:t xml:space="preserve"> </w:t>
            </w:r>
          </w:p>
          <w:p w14:paraId="212618FF" w14:textId="675F8AE7" w:rsidR="00E91AED" w:rsidRPr="00E72271" w:rsidRDefault="002A3FCF" w:rsidP="003D6965">
            <w:pPr>
              <w:rPr>
                <w:color w:val="0070C0"/>
                <w:vertAlign w:val="superscript"/>
                <w:lang w:val="fr-FR"/>
              </w:rPr>
            </w:pPr>
            <w:r>
              <w:rPr>
                <w:color w:val="0070C0"/>
                <w:lang w:val="fr-FR"/>
              </w:rPr>
              <w:t>Surface</w:t>
            </w:r>
            <w:r w:rsidR="00E91AED" w:rsidRPr="00E72271">
              <w:rPr>
                <w:color w:val="0070C0"/>
                <w:lang w:val="fr-FR"/>
              </w:rPr>
              <w:t xml:space="preserve"> </w:t>
            </w:r>
            <w:proofErr w:type="spellStart"/>
            <w:r w:rsidR="00E91AED" w:rsidRPr="00E72271">
              <w:rPr>
                <w:color w:val="0070C0"/>
                <w:lang w:val="fr-FR"/>
              </w:rPr>
              <w:t>m</w:t>
            </w:r>
            <w:r w:rsidR="00E91AED" w:rsidRPr="00E72271">
              <w:rPr>
                <w:color w:val="0070C0"/>
                <w:vertAlign w:val="superscript"/>
                <w:lang w:val="fr-FR"/>
              </w:rPr>
              <w:t>2</w:t>
            </w:r>
            <w:proofErr w:type="spellEnd"/>
          </w:p>
          <w:p w14:paraId="4D99A542" w14:textId="158533E9" w:rsidR="00E91AED" w:rsidRPr="00E72271" w:rsidRDefault="002A3FCF" w:rsidP="00E91AED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 xml:space="preserve">Puissance en </w:t>
            </w:r>
            <w:proofErr w:type="spellStart"/>
            <w:r w:rsidR="00E91AED" w:rsidRPr="00E72271">
              <w:rPr>
                <w:color w:val="0070C0"/>
                <w:lang w:val="fr-FR"/>
              </w:rPr>
              <w:t>kWP</w:t>
            </w:r>
            <w:proofErr w:type="spellEnd"/>
          </w:p>
          <w:p w14:paraId="1A65BEC7" w14:textId="26630806" w:rsidR="00E91AED" w:rsidRPr="00E72271" w:rsidRDefault="002A3FCF" w:rsidP="003D6965">
            <w:pPr>
              <w:rPr>
                <w:color w:val="0070C0"/>
                <w:lang w:val="fr-FR"/>
              </w:rPr>
            </w:pPr>
            <w:r w:rsidRPr="002A3FCF">
              <w:rPr>
                <w:color w:val="0070C0"/>
                <w:lang w:val="fr-FR"/>
              </w:rPr>
              <w:t>Générat</w:t>
            </w:r>
            <w:r>
              <w:rPr>
                <w:color w:val="0070C0"/>
                <w:lang w:val="fr-FR"/>
              </w:rPr>
              <w:t>rice</w:t>
            </w:r>
            <w:r w:rsidRPr="002A3FCF">
              <w:rPr>
                <w:color w:val="0070C0"/>
                <w:lang w:val="fr-FR"/>
              </w:rPr>
              <w:t xml:space="preserve"> uniquement comme alimentation de s</w:t>
            </w:r>
            <w:r w:rsidRPr="002A3FCF">
              <w:rPr>
                <w:color w:val="0070C0"/>
                <w:lang w:val="fr-FR"/>
              </w:rPr>
              <w:t>e</w:t>
            </w:r>
            <w:r w:rsidRPr="002A3FCF">
              <w:rPr>
                <w:color w:val="0070C0"/>
                <w:lang w:val="fr-FR"/>
              </w:rPr>
              <w:t>cours</w:t>
            </w:r>
          </w:p>
        </w:tc>
      </w:tr>
      <w:tr w:rsidR="008C2AFB" w:rsidRPr="00E72271" w14:paraId="71772D94" w14:textId="77777777" w:rsidTr="008C2AFB">
        <w:tc>
          <w:tcPr>
            <w:tcW w:w="3577" w:type="dxa"/>
          </w:tcPr>
          <w:p w14:paraId="0D036B37" w14:textId="77777777" w:rsidR="00AF3D4D" w:rsidRPr="00AF3D4D" w:rsidRDefault="00AF3D4D" w:rsidP="00AF3D4D">
            <w:pPr>
              <w:rPr>
                <w:b/>
                <w:lang w:val="fr-FR"/>
              </w:rPr>
            </w:pPr>
            <w:r w:rsidRPr="00AF3D4D">
              <w:rPr>
                <w:b/>
                <w:lang w:val="fr-FR"/>
              </w:rPr>
              <w:t>Stockage de l'énergie : Type de batteries</w:t>
            </w:r>
          </w:p>
          <w:p w14:paraId="5734C238" w14:textId="77777777" w:rsidR="00AF3D4D" w:rsidRPr="00AF3D4D" w:rsidRDefault="00AF3D4D" w:rsidP="00AF3D4D">
            <w:pPr>
              <w:rPr>
                <w:b/>
                <w:lang w:val="fr-FR"/>
              </w:rPr>
            </w:pPr>
            <w:r w:rsidRPr="00AF3D4D">
              <w:rPr>
                <w:b/>
                <w:lang w:val="fr-FR"/>
              </w:rPr>
              <w:t>Année de construction</w:t>
            </w:r>
          </w:p>
          <w:p w14:paraId="1E0BC2C0" w14:textId="77777777" w:rsidR="00AF3D4D" w:rsidRPr="00AF3D4D" w:rsidRDefault="00AF3D4D" w:rsidP="00AF3D4D">
            <w:pPr>
              <w:rPr>
                <w:b/>
                <w:lang w:val="fr-FR"/>
              </w:rPr>
            </w:pPr>
            <w:r w:rsidRPr="00AF3D4D">
              <w:rPr>
                <w:b/>
                <w:lang w:val="fr-FR"/>
              </w:rPr>
              <w:t>Capacité</w:t>
            </w:r>
          </w:p>
          <w:p w14:paraId="443B0283" w14:textId="77777777" w:rsidR="00AF3D4D" w:rsidRPr="00AF3D4D" w:rsidRDefault="00AF3D4D" w:rsidP="00AF3D4D">
            <w:pPr>
              <w:rPr>
                <w:b/>
                <w:lang w:val="fr-FR"/>
              </w:rPr>
            </w:pPr>
            <w:r w:rsidRPr="00AF3D4D">
              <w:rPr>
                <w:b/>
                <w:lang w:val="fr-FR"/>
              </w:rPr>
              <w:t>Etat</w:t>
            </w:r>
          </w:p>
          <w:p w14:paraId="26DC2F5D" w14:textId="77777777" w:rsidR="00AF3D4D" w:rsidRPr="00AF3D4D" w:rsidRDefault="00AF3D4D" w:rsidP="00AF3D4D">
            <w:pPr>
              <w:rPr>
                <w:b/>
                <w:lang w:val="fr-FR"/>
              </w:rPr>
            </w:pPr>
            <w:r w:rsidRPr="00AF3D4D">
              <w:rPr>
                <w:b/>
                <w:lang w:val="fr-FR"/>
              </w:rPr>
              <w:t>Autonomie</w:t>
            </w:r>
          </w:p>
          <w:p w14:paraId="3AC7C40B" w14:textId="6811B91B" w:rsidR="00E91AED" w:rsidRPr="00E72271" w:rsidRDefault="00AF3D4D" w:rsidP="00AF3D4D">
            <w:pPr>
              <w:rPr>
                <w:b/>
                <w:lang w:val="fr-FR"/>
              </w:rPr>
            </w:pPr>
            <w:r w:rsidRPr="00AF3D4D">
              <w:rPr>
                <w:b/>
                <w:lang w:val="fr-FR"/>
              </w:rPr>
              <w:t>Surveillance des batteries</w:t>
            </w:r>
          </w:p>
        </w:tc>
        <w:tc>
          <w:tcPr>
            <w:tcW w:w="2789" w:type="dxa"/>
          </w:tcPr>
          <w:p w14:paraId="1CB8AAB2" w14:textId="5986927E" w:rsidR="00E91AED" w:rsidRDefault="00AF3D4D" w:rsidP="00B654EA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Plomb</w:t>
            </w:r>
          </w:p>
          <w:p w14:paraId="1AAEDC3E" w14:textId="77777777" w:rsidR="00AF3D4D" w:rsidRPr="00E72271" w:rsidRDefault="00AF3D4D" w:rsidP="00B654EA">
            <w:pPr>
              <w:rPr>
                <w:color w:val="0070C0"/>
                <w:lang w:val="fr-FR"/>
              </w:rPr>
            </w:pPr>
          </w:p>
          <w:p w14:paraId="73793A30" w14:textId="77777777" w:rsidR="00E91AED" w:rsidRPr="00E72271" w:rsidRDefault="006E11EF" w:rsidP="00B654EA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t>2002</w:t>
            </w:r>
          </w:p>
          <w:p w14:paraId="0CBA473D" w14:textId="2B603A04" w:rsidR="00E91AED" w:rsidRPr="00E72271" w:rsidRDefault="00AF3D4D" w:rsidP="00B654EA">
            <w:pPr>
              <w:rPr>
                <w:color w:val="0070C0"/>
                <w:sz w:val="12"/>
                <w:szCs w:val="12"/>
                <w:lang w:val="fr-FR"/>
              </w:rPr>
            </w:pPr>
            <w:r>
              <w:rPr>
                <w:color w:val="0070C0"/>
                <w:lang w:val="fr-FR"/>
              </w:rPr>
              <w:t>Capacité en</w:t>
            </w:r>
            <w:r w:rsidR="00E91AED" w:rsidRPr="00E72271">
              <w:rPr>
                <w:color w:val="0070C0"/>
                <w:lang w:val="fr-FR"/>
              </w:rPr>
              <w:t xml:space="preserve"> kWh</w:t>
            </w:r>
            <w:r w:rsidR="005015E9" w:rsidRPr="00E72271">
              <w:rPr>
                <w:color w:val="0070C0"/>
                <w:lang w:val="fr-FR"/>
              </w:rPr>
              <w:t xml:space="preserve"> </w:t>
            </w:r>
            <w:r w:rsidR="005015E9" w:rsidRPr="00E72271">
              <w:rPr>
                <w:color w:val="0070C0"/>
                <w:sz w:val="12"/>
                <w:szCs w:val="12"/>
                <w:lang w:val="fr-FR"/>
              </w:rPr>
              <w:t>o</w:t>
            </w:r>
            <w:r>
              <w:rPr>
                <w:color w:val="0070C0"/>
                <w:sz w:val="12"/>
                <w:szCs w:val="12"/>
                <w:lang w:val="fr-FR"/>
              </w:rPr>
              <w:t>u</w:t>
            </w:r>
            <w:r w:rsidR="005015E9" w:rsidRPr="00E72271">
              <w:rPr>
                <w:color w:val="0070C0"/>
                <w:sz w:val="12"/>
                <w:szCs w:val="12"/>
                <w:lang w:val="fr-FR"/>
              </w:rPr>
              <w:t xml:space="preserve"> V </w:t>
            </w:r>
            <w:r>
              <w:rPr>
                <w:color w:val="0070C0"/>
                <w:sz w:val="12"/>
                <w:szCs w:val="12"/>
                <w:lang w:val="fr-FR"/>
              </w:rPr>
              <w:t>et</w:t>
            </w:r>
            <w:r w:rsidR="005015E9" w:rsidRPr="00E72271">
              <w:rPr>
                <w:color w:val="0070C0"/>
                <w:sz w:val="12"/>
                <w:szCs w:val="12"/>
                <w:lang w:val="fr-FR"/>
              </w:rPr>
              <w:t xml:space="preserve"> </w:t>
            </w:r>
            <w:r w:rsidR="00ED654B" w:rsidRPr="00E72271">
              <w:rPr>
                <w:color w:val="0070C0"/>
                <w:sz w:val="12"/>
                <w:szCs w:val="12"/>
                <w:lang w:val="fr-FR"/>
              </w:rPr>
              <w:t>Ah</w:t>
            </w:r>
          </w:p>
          <w:p w14:paraId="614BB61E" w14:textId="0850DA3E" w:rsidR="00E91AED" w:rsidRPr="00E72271" w:rsidRDefault="00AF3D4D" w:rsidP="006E11EF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 xml:space="preserve">Utilisable à </w:t>
            </w:r>
            <w:r w:rsidR="00E91AED" w:rsidRPr="00E72271">
              <w:rPr>
                <w:color w:val="0070C0"/>
                <w:lang w:val="fr-FR"/>
              </w:rPr>
              <w:t>30%</w:t>
            </w:r>
          </w:p>
          <w:p w14:paraId="5D0E7439" w14:textId="77777777" w:rsidR="00AF3D4D" w:rsidRDefault="00B654EA" w:rsidP="00AF3D4D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t xml:space="preserve">1 </w:t>
            </w:r>
            <w:r w:rsidR="00AF3D4D">
              <w:rPr>
                <w:color w:val="0070C0"/>
                <w:lang w:val="fr-FR"/>
              </w:rPr>
              <w:t>jour</w:t>
            </w:r>
          </w:p>
          <w:p w14:paraId="176A216E" w14:textId="465E4EDF" w:rsidR="00E91AED" w:rsidRPr="00E72271" w:rsidRDefault="00AF3D4D" w:rsidP="00AF3D4D">
            <w:pPr>
              <w:rPr>
                <w:color w:val="0070C0"/>
                <w:lang w:val="fr-FR"/>
              </w:rPr>
            </w:pPr>
            <w:r w:rsidRPr="00AF3D4D">
              <w:rPr>
                <w:color w:val="0070C0"/>
                <w:lang w:val="fr-FR"/>
              </w:rPr>
              <w:t>Contrôle des batteries</w:t>
            </w:r>
            <w:r w:rsidR="00E91AED" w:rsidRPr="00E72271">
              <w:rPr>
                <w:color w:val="0070C0"/>
                <w:lang w:val="fr-FR"/>
              </w:rPr>
              <w:t xml:space="preserve"> </w:t>
            </w:r>
            <w:r>
              <w:rPr>
                <w:color w:val="0070C0"/>
                <w:sz w:val="12"/>
                <w:szCs w:val="12"/>
                <w:lang w:val="fr-FR"/>
              </w:rPr>
              <w:t>oui</w:t>
            </w:r>
            <w:r w:rsidRPr="00E72271">
              <w:rPr>
                <w:color w:val="0070C0"/>
                <w:sz w:val="12"/>
                <w:szCs w:val="12"/>
                <w:lang w:val="fr-FR"/>
              </w:rPr>
              <w:t>/n</w:t>
            </w:r>
            <w:r>
              <w:rPr>
                <w:color w:val="0070C0"/>
                <w:sz w:val="12"/>
                <w:szCs w:val="12"/>
                <w:lang w:val="fr-FR"/>
              </w:rPr>
              <w:t>on</w:t>
            </w:r>
          </w:p>
        </w:tc>
        <w:tc>
          <w:tcPr>
            <w:tcW w:w="2923" w:type="dxa"/>
          </w:tcPr>
          <w:p w14:paraId="5D913580" w14:textId="4ED38EDD" w:rsidR="00A85B6A" w:rsidRPr="00E72271" w:rsidRDefault="00AF3D4D" w:rsidP="00D141E2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Remplacement</w:t>
            </w:r>
          </w:p>
          <w:p w14:paraId="26BE66B6" w14:textId="31A722DF" w:rsidR="00D141E2" w:rsidRPr="00E72271" w:rsidRDefault="00AF3D4D" w:rsidP="00D141E2">
            <w:pPr>
              <w:rPr>
                <w:lang w:val="fr-FR"/>
              </w:rPr>
            </w:pPr>
            <w:r>
              <w:rPr>
                <w:color w:val="0070C0"/>
                <w:lang w:val="fr-FR"/>
              </w:rPr>
              <w:t>Autonomie de 5 jours</w:t>
            </w:r>
          </w:p>
        </w:tc>
      </w:tr>
      <w:tr w:rsidR="008C2AFB" w:rsidRPr="00E72271" w14:paraId="51528BA3" w14:textId="77777777" w:rsidTr="008C2AFB">
        <w:tc>
          <w:tcPr>
            <w:tcW w:w="3577" w:type="dxa"/>
          </w:tcPr>
          <w:p w14:paraId="041C8254" w14:textId="48348356" w:rsidR="00612DE9" w:rsidRPr="00E72271" w:rsidRDefault="00AF3D4D" w:rsidP="00D141E2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Cuisine :</w:t>
            </w:r>
            <w:r w:rsidR="00720F40" w:rsidRPr="00E72271">
              <w:rPr>
                <w:b/>
                <w:lang w:val="fr-FR"/>
              </w:rPr>
              <w:t xml:space="preserve"> </w:t>
            </w:r>
            <w:r w:rsidR="00A4208F">
              <w:rPr>
                <w:b/>
                <w:lang w:val="fr-FR"/>
              </w:rPr>
              <w:t>sources d’énergie</w:t>
            </w:r>
          </w:p>
        </w:tc>
        <w:tc>
          <w:tcPr>
            <w:tcW w:w="2789" w:type="dxa"/>
          </w:tcPr>
          <w:p w14:paraId="54C071DC" w14:textId="6B3DB110" w:rsidR="00612DE9" w:rsidRPr="00E72271" w:rsidRDefault="00A4208F" w:rsidP="00D141E2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Bois</w:t>
            </w:r>
            <w:r w:rsidR="005B2F86" w:rsidRPr="00E72271">
              <w:rPr>
                <w:color w:val="0070C0"/>
                <w:lang w:val="fr-FR"/>
              </w:rPr>
              <w:t xml:space="preserve"> </w:t>
            </w:r>
            <w:r>
              <w:rPr>
                <w:color w:val="0070C0"/>
                <w:sz w:val="12"/>
                <w:szCs w:val="12"/>
                <w:lang w:val="fr-FR"/>
              </w:rPr>
              <w:t>oui</w:t>
            </w:r>
            <w:r w:rsidRPr="00E72271">
              <w:rPr>
                <w:color w:val="0070C0"/>
                <w:sz w:val="12"/>
                <w:szCs w:val="12"/>
                <w:lang w:val="fr-FR"/>
              </w:rPr>
              <w:t>/n</w:t>
            </w:r>
            <w:r>
              <w:rPr>
                <w:color w:val="0070C0"/>
                <w:sz w:val="12"/>
                <w:szCs w:val="12"/>
                <w:lang w:val="fr-FR"/>
              </w:rPr>
              <w:t>on</w:t>
            </w:r>
            <w:r w:rsidR="006E11EF" w:rsidRPr="00E72271">
              <w:rPr>
                <w:color w:val="0070C0"/>
                <w:lang w:val="fr-FR"/>
              </w:rPr>
              <w:t xml:space="preserve"> </w:t>
            </w:r>
          </w:p>
          <w:p w14:paraId="75DCD83D" w14:textId="442F6B29" w:rsidR="00720F40" w:rsidRPr="00E72271" w:rsidRDefault="00D141E2" w:rsidP="00D141E2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lastRenderedPageBreak/>
              <w:t>Ga</w:t>
            </w:r>
            <w:r w:rsidR="00A4208F">
              <w:rPr>
                <w:color w:val="0070C0"/>
                <w:lang w:val="fr-FR"/>
              </w:rPr>
              <w:t>z</w:t>
            </w:r>
            <w:r w:rsidR="005B2F86" w:rsidRPr="00E72271">
              <w:rPr>
                <w:color w:val="0070C0"/>
                <w:lang w:val="fr-FR"/>
              </w:rPr>
              <w:t xml:space="preserve"> </w:t>
            </w:r>
            <w:r w:rsidR="00A4208F">
              <w:rPr>
                <w:color w:val="0070C0"/>
                <w:sz w:val="12"/>
                <w:szCs w:val="12"/>
                <w:lang w:val="fr-FR"/>
              </w:rPr>
              <w:t>oui</w:t>
            </w:r>
            <w:r w:rsidR="00A4208F" w:rsidRPr="00E72271">
              <w:rPr>
                <w:color w:val="0070C0"/>
                <w:sz w:val="12"/>
                <w:szCs w:val="12"/>
                <w:lang w:val="fr-FR"/>
              </w:rPr>
              <w:t>/n</w:t>
            </w:r>
            <w:r w:rsidR="00A4208F">
              <w:rPr>
                <w:color w:val="0070C0"/>
                <w:sz w:val="12"/>
                <w:szCs w:val="12"/>
                <w:lang w:val="fr-FR"/>
              </w:rPr>
              <w:t>on</w:t>
            </w:r>
          </w:p>
          <w:p w14:paraId="34609BC4" w14:textId="6B56B314" w:rsidR="00720F40" w:rsidRPr="00E72271" w:rsidRDefault="00A4208F" w:rsidP="00D141E2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Électricité</w:t>
            </w:r>
            <w:r w:rsidR="005B2F86" w:rsidRPr="00E72271">
              <w:rPr>
                <w:color w:val="0070C0"/>
                <w:lang w:val="fr-FR"/>
              </w:rPr>
              <w:t xml:space="preserve"> </w:t>
            </w:r>
            <w:r>
              <w:rPr>
                <w:color w:val="0070C0"/>
                <w:sz w:val="12"/>
                <w:szCs w:val="12"/>
                <w:lang w:val="fr-FR"/>
              </w:rPr>
              <w:t>oui</w:t>
            </w:r>
            <w:r w:rsidRPr="00E72271">
              <w:rPr>
                <w:color w:val="0070C0"/>
                <w:sz w:val="12"/>
                <w:szCs w:val="12"/>
                <w:lang w:val="fr-FR"/>
              </w:rPr>
              <w:t>/n</w:t>
            </w:r>
            <w:r>
              <w:rPr>
                <w:color w:val="0070C0"/>
                <w:sz w:val="12"/>
                <w:szCs w:val="12"/>
                <w:lang w:val="fr-FR"/>
              </w:rPr>
              <w:t>on</w:t>
            </w:r>
          </w:p>
        </w:tc>
        <w:tc>
          <w:tcPr>
            <w:tcW w:w="2923" w:type="dxa"/>
          </w:tcPr>
          <w:p w14:paraId="79446E90" w14:textId="316E427B" w:rsidR="00612DE9" w:rsidRPr="00E72271" w:rsidRDefault="00A4208F" w:rsidP="00D141E2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lastRenderedPageBreak/>
              <w:t>Bois et gaz</w:t>
            </w:r>
          </w:p>
        </w:tc>
      </w:tr>
      <w:tr w:rsidR="008C2AFB" w:rsidRPr="002C0F00" w14:paraId="1E780F91" w14:textId="77777777" w:rsidTr="008C2AFB">
        <w:tc>
          <w:tcPr>
            <w:tcW w:w="3577" w:type="dxa"/>
          </w:tcPr>
          <w:p w14:paraId="66C3D9D5" w14:textId="56719A1D" w:rsidR="005015E9" w:rsidRPr="00E72271" w:rsidRDefault="00A4208F" w:rsidP="00D141E2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lastRenderedPageBreak/>
              <w:t>Hotte de ventilation cuisine</w:t>
            </w:r>
          </w:p>
        </w:tc>
        <w:tc>
          <w:tcPr>
            <w:tcW w:w="2789" w:type="dxa"/>
          </w:tcPr>
          <w:p w14:paraId="0288B69F" w14:textId="6EA3D9FA" w:rsidR="005015E9" w:rsidRPr="00E72271" w:rsidRDefault="00A4208F" w:rsidP="00D141E2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Rejet vers l’extérieur</w:t>
            </w:r>
            <w:r w:rsidR="005015E9" w:rsidRPr="00E72271">
              <w:rPr>
                <w:color w:val="0070C0"/>
                <w:lang w:val="fr-FR"/>
              </w:rPr>
              <w:t xml:space="preserve"> </w:t>
            </w:r>
            <w:r>
              <w:rPr>
                <w:color w:val="0070C0"/>
                <w:sz w:val="12"/>
                <w:szCs w:val="12"/>
                <w:lang w:val="fr-FR"/>
              </w:rPr>
              <w:t>oui</w:t>
            </w:r>
            <w:r w:rsidRPr="00E72271">
              <w:rPr>
                <w:color w:val="0070C0"/>
                <w:sz w:val="12"/>
                <w:szCs w:val="12"/>
                <w:lang w:val="fr-FR"/>
              </w:rPr>
              <w:t>/n</w:t>
            </w:r>
            <w:r>
              <w:rPr>
                <w:color w:val="0070C0"/>
                <w:sz w:val="12"/>
                <w:szCs w:val="12"/>
                <w:lang w:val="fr-FR"/>
              </w:rPr>
              <w:t>on</w:t>
            </w:r>
          </w:p>
          <w:p w14:paraId="51D29700" w14:textId="5BA7F58A" w:rsidR="005015E9" w:rsidRPr="00E72271" w:rsidRDefault="00A4208F" w:rsidP="00D141E2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Circuit fermé</w:t>
            </w:r>
            <w:r w:rsidR="005015E9" w:rsidRPr="00E72271">
              <w:rPr>
                <w:color w:val="0070C0"/>
                <w:lang w:val="fr-FR"/>
              </w:rPr>
              <w:t xml:space="preserve"> </w:t>
            </w:r>
            <w:r>
              <w:rPr>
                <w:color w:val="0070C0"/>
                <w:sz w:val="12"/>
                <w:szCs w:val="12"/>
                <w:lang w:val="fr-FR"/>
              </w:rPr>
              <w:t>oui</w:t>
            </w:r>
            <w:r w:rsidRPr="00E72271">
              <w:rPr>
                <w:color w:val="0070C0"/>
                <w:sz w:val="12"/>
                <w:szCs w:val="12"/>
                <w:lang w:val="fr-FR"/>
              </w:rPr>
              <w:t>/n</w:t>
            </w:r>
            <w:r>
              <w:rPr>
                <w:color w:val="0070C0"/>
                <w:sz w:val="12"/>
                <w:szCs w:val="12"/>
                <w:lang w:val="fr-FR"/>
              </w:rPr>
              <w:t>on</w:t>
            </w:r>
          </w:p>
          <w:p w14:paraId="16F7BF69" w14:textId="555DCF17" w:rsidR="005015E9" w:rsidRPr="00E72271" w:rsidRDefault="00A4208F" w:rsidP="002C0F00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 xml:space="preserve">Ouverture </w:t>
            </w:r>
            <w:r w:rsidR="002C0F00">
              <w:rPr>
                <w:color w:val="0070C0"/>
                <w:lang w:val="fr-FR"/>
              </w:rPr>
              <w:t>air de rechange</w:t>
            </w:r>
            <w:r>
              <w:rPr>
                <w:color w:val="0070C0"/>
                <w:lang w:val="fr-FR"/>
              </w:rPr>
              <w:t xml:space="preserve"> </w:t>
            </w:r>
            <w:r>
              <w:rPr>
                <w:color w:val="0070C0"/>
                <w:sz w:val="12"/>
                <w:szCs w:val="12"/>
                <w:lang w:val="fr-FR"/>
              </w:rPr>
              <w:t>oui</w:t>
            </w:r>
            <w:r w:rsidRPr="00E72271">
              <w:rPr>
                <w:color w:val="0070C0"/>
                <w:sz w:val="12"/>
                <w:szCs w:val="12"/>
                <w:lang w:val="fr-FR"/>
              </w:rPr>
              <w:t>/n</w:t>
            </w:r>
            <w:r>
              <w:rPr>
                <w:color w:val="0070C0"/>
                <w:sz w:val="12"/>
                <w:szCs w:val="12"/>
                <w:lang w:val="fr-FR"/>
              </w:rPr>
              <w:t>on</w:t>
            </w:r>
          </w:p>
        </w:tc>
        <w:tc>
          <w:tcPr>
            <w:tcW w:w="2923" w:type="dxa"/>
          </w:tcPr>
          <w:p w14:paraId="3976D28C" w14:textId="77777777" w:rsidR="005015E9" w:rsidRPr="00E72271" w:rsidRDefault="005015E9" w:rsidP="00D141E2">
            <w:pPr>
              <w:rPr>
                <w:color w:val="0070C0"/>
                <w:lang w:val="fr-FR"/>
              </w:rPr>
            </w:pPr>
          </w:p>
        </w:tc>
      </w:tr>
      <w:tr w:rsidR="008C2AFB" w:rsidRPr="00E72271" w14:paraId="6CDF3CEF" w14:textId="77777777" w:rsidTr="008C2AFB">
        <w:tc>
          <w:tcPr>
            <w:tcW w:w="3577" w:type="dxa"/>
          </w:tcPr>
          <w:p w14:paraId="7EF9E4D2" w14:textId="6432FD30" w:rsidR="00D141E2" w:rsidRPr="00E72271" w:rsidRDefault="00A4208F" w:rsidP="00ED654B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Production d’eau chaude</w:t>
            </w:r>
          </w:p>
        </w:tc>
        <w:tc>
          <w:tcPr>
            <w:tcW w:w="2789" w:type="dxa"/>
          </w:tcPr>
          <w:p w14:paraId="53CC4081" w14:textId="2BE42D8B" w:rsidR="00D141E2" w:rsidRPr="00E72271" w:rsidRDefault="002C0F00" w:rsidP="00D141E2">
            <w:pPr>
              <w:rPr>
                <w:color w:val="0070C0"/>
                <w:sz w:val="12"/>
                <w:szCs w:val="12"/>
                <w:lang w:val="fr-FR"/>
              </w:rPr>
            </w:pPr>
            <w:r>
              <w:rPr>
                <w:color w:val="0070C0"/>
                <w:lang w:val="fr-FR"/>
              </w:rPr>
              <w:t>Bruleur à gaz</w:t>
            </w:r>
            <w:r w:rsidR="005B2F86" w:rsidRPr="00E72271">
              <w:rPr>
                <w:color w:val="0070C0"/>
                <w:lang w:val="fr-FR"/>
              </w:rPr>
              <w:t xml:space="preserve"> </w:t>
            </w:r>
            <w:r w:rsidR="00A4208F">
              <w:rPr>
                <w:color w:val="0070C0"/>
                <w:sz w:val="12"/>
                <w:szCs w:val="12"/>
                <w:lang w:val="fr-FR"/>
              </w:rPr>
              <w:t>oui</w:t>
            </w:r>
            <w:r w:rsidR="00A4208F" w:rsidRPr="00E72271">
              <w:rPr>
                <w:color w:val="0070C0"/>
                <w:sz w:val="12"/>
                <w:szCs w:val="12"/>
                <w:lang w:val="fr-FR"/>
              </w:rPr>
              <w:t>/n</w:t>
            </w:r>
            <w:r w:rsidR="00A4208F">
              <w:rPr>
                <w:color w:val="0070C0"/>
                <w:sz w:val="12"/>
                <w:szCs w:val="12"/>
                <w:lang w:val="fr-FR"/>
              </w:rPr>
              <w:t>on</w:t>
            </w:r>
          </w:p>
          <w:p w14:paraId="5DD36436" w14:textId="1A98D90E" w:rsidR="005015E9" w:rsidRPr="00E72271" w:rsidRDefault="005015E9" w:rsidP="00D141E2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t>Ga</w:t>
            </w:r>
            <w:r w:rsidR="00A4208F">
              <w:rPr>
                <w:color w:val="0070C0"/>
                <w:lang w:val="fr-FR"/>
              </w:rPr>
              <w:t>z</w:t>
            </w:r>
            <w:r w:rsidRPr="00E72271">
              <w:rPr>
                <w:color w:val="0070C0"/>
                <w:lang w:val="fr-FR"/>
              </w:rPr>
              <w:t xml:space="preserve"> (</w:t>
            </w:r>
            <w:r w:rsidR="00A4208F" w:rsidRPr="00A4208F">
              <w:rPr>
                <w:color w:val="0070C0"/>
                <w:lang w:val="fr-FR"/>
              </w:rPr>
              <w:t>chauffe-eau instant</w:t>
            </w:r>
            <w:r w:rsidR="00A4208F" w:rsidRPr="00A4208F">
              <w:rPr>
                <w:color w:val="0070C0"/>
                <w:lang w:val="fr-FR"/>
              </w:rPr>
              <w:t>a</w:t>
            </w:r>
            <w:r w:rsidR="00A4208F" w:rsidRPr="00A4208F">
              <w:rPr>
                <w:color w:val="0070C0"/>
                <w:lang w:val="fr-FR"/>
              </w:rPr>
              <w:t>né</w:t>
            </w:r>
            <w:r w:rsidRPr="00E72271">
              <w:rPr>
                <w:color w:val="0070C0"/>
                <w:lang w:val="fr-FR"/>
              </w:rPr>
              <w:t xml:space="preserve">) </w:t>
            </w:r>
            <w:r w:rsidR="00A4208F">
              <w:rPr>
                <w:color w:val="0070C0"/>
                <w:sz w:val="12"/>
                <w:szCs w:val="12"/>
                <w:lang w:val="fr-FR"/>
              </w:rPr>
              <w:t>oui</w:t>
            </w:r>
            <w:r w:rsidR="00A4208F" w:rsidRPr="00E72271">
              <w:rPr>
                <w:color w:val="0070C0"/>
                <w:sz w:val="12"/>
                <w:szCs w:val="12"/>
                <w:lang w:val="fr-FR"/>
              </w:rPr>
              <w:t>/n</w:t>
            </w:r>
            <w:r w:rsidR="00A4208F">
              <w:rPr>
                <w:color w:val="0070C0"/>
                <w:sz w:val="12"/>
                <w:szCs w:val="12"/>
                <w:lang w:val="fr-FR"/>
              </w:rPr>
              <w:t>on</w:t>
            </w:r>
          </w:p>
          <w:p w14:paraId="11B8532C" w14:textId="6E85D8B8" w:rsidR="00B654EA" w:rsidRPr="00E72271" w:rsidRDefault="00A4208F" w:rsidP="00D141E2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Bois</w:t>
            </w:r>
            <w:r w:rsidR="005B2F86" w:rsidRPr="00E72271">
              <w:rPr>
                <w:color w:val="0070C0"/>
                <w:lang w:val="fr-FR"/>
              </w:rPr>
              <w:t xml:space="preserve"> </w:t>
            </w:r>
            <w:r>
              <w:rPr>
                <w:color w:val="0070C0"/>
                <w:sz w:val="12"/>
                <w:szCs w:val="12"/>
                <w:lang w:val="fr-FR"/>
              </w:rPr>
              <w:t>oui</w:t>
            </w:r>
            <w:r w:rsidRPr="00E72271">
              <w:rPr>
                <w:color w:val="0070C0"/>
                <w:sz w:val="12"/>
                <w:szCs w:val="12"/>
                <w:lang w:val="fr-FR"/>
              </w:rPr>
              <w:t>/n</w:t>
            </w:r>
            <w:r>
              <w:rPr>
                <w:color w:val="0070C0"/>
                <w:sz w:val="12"/>
                <w:szCs w:val="12"/>
                <w:lang w:val="fr-FR"/>
              </w:rPr>
              <w:t>on</w:t>
            </w:r>
          </w:p>
          <w:p w14:paraId="675B7382" w14:textId="5FD05AA4" w:rsidR="005B2F86" w:rsidRPr="00E72271" w:rsidRDefault="00A4208F" w:rsidP="00A4208F">
            <w:pPr>
              <w:spacing w:line="240" w:lineRule="auto"/>
              <w:rPr>
                <w:color w:val="0070C0"/>
                <w:lang w:val="fr-FR"/>
              </w:rPr>
            </w:pPr>
            <w:r w:rsidRPr="00A4208F">
              <w:rPr>
                <w:color w:val="0070C0"/>
                <w:lang w:val="fr-FR"/>
              </w:rPr>
              <w:t>Installation solaire thermique</w:t>
            </w:r>
            <w:r w:rsidR="005B2F86" w:rsidRPr="00E72271">
              <w:rPr>
                <w:color w:val="0070C0"/>
                <w:sz w:val="12"/>
                <w:szCs w:val="12"/>
                <w:lang w:val="fr-FR"/>
              </w:rPr>
              <w:t xml:space="preserve"> </w:t>
            </w:r>
            <w:r>
              <w:rPr>
                <w:color w:val="0070C0"/>
                <w:sz w:val="12"/>
                <w:szCs w:val="12"/>
                <w:lang w:val="fr-FR"/>
              </w:rPr>
              <w:t>oui</w:t>
            </w:r>
            <w:r w:rsidRPr="00E72271">
              <w:rPr>
                <w:color w:val="0070C0"/>
                <w:sz w:val="12"/>
                <w:szCs w:val="12"/>
                <w:lang w:val="fr-FR"/>
              </w:rPr>
              <w:t>/n</w:t>
            </w:r>
            <w:r>
              <w:rPr>
                <w:color w:val="0070C0"/>
                <w:sz w:val="12"/>
                <w:szCs w:val="12"/>
                <w:lang w:val="fr-FR"/>
              </w:rPr>
              <w:t>on</w:t>
            </w:r>
          </w:p>
          <w:p w14:paraId="3A6B28BB" w14:textId="0D5160DF" w:rsidR="005B2F86" w:rsidRPr="00E72271" w:rsidRDefault="00A4208F" w:rsidP="00D141E2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 xml:space="preserve">Superficie du </w:t>
            </w:r>
            <w:r w:rsidR="002E73EB">
              <w:rPr>
                <w:color w:val="0070C0"/>
                <w:lang w:val="fr-FR"/>
              </w:rPr>
              <w:t>panneau en</w:t>
            </w:r>
            <w:r w:rsidR="005B2F86" w:rsidRPr="00E72271">
              <w:rPr>
                <w:color w:val="0070C0"/>
                <w:lang w:val="fr-FR"/>
              </w:rPr>
              <w:t xml:space="preserve"> </w:t>
            </w:r>
            <w:proofErr w:type="spellStart"/>
            <w:r w:rsidR="005B2F86" w:rsidRPr="00E72271">
              <w:rPr>
                <w:color w:val="0070C0"/>
                <w:lang w:val="fr-FR"/>
              </w:rPr>
              <w:t>m</w:t>
            </w:r>
            <w:r w:rsidR="005B2F86" w:rsidRPr="00E72271">
              <w:rPr>
                <w:color w:val="0070C0"/>
                <w:vertAlign w:val="superscript"/>
                <w:lang w:val="fr-FR"/>
              </w:rPr>
              <w:t>2</w:t>
            </w:r>
            <w:proofErr w:type="spellEnd"/>
          </w:p>
          <w:p w14:paraId="3C0653FE" w14:textId="07F3BCF9" w:rsidR="005B2F86" w:rsidRPr="00E72271" w:rsidRDefault="002E73EB" w:rsidP="00D141E2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Année d’installation</w:t>
            </w:r>
            <w:r w:rsidR="005B2F86" w:rsidRPr="00E72271">
              <w:rPr>
                <w:color w:val="0070C0"/>
                <w:lang w:val="fr-FR"/>
              </w:rPr>
              <w:t xml:space="preserve"> </w:t>
            </w:r>
          </w:p>
          <w:p w14:paraId="59D10ABE" w14:textId="189FD522" w:rsidR="005B2F86" w:rsidRPr="00E72271" w:rsidRDefault="002E73EB" w:rsidP="002E73EB">
            <w:pPr>
              <w:spacing w:line="240" w:lineRule="auto"/>
              <w:rPr>
                <w:color w:val="0070C0"/>
                <w:lang w:val="fr-FR"/>
              </w:rPr>
            </w:pPr>
            <w:r>
              <w:rPr>
                <w:bCs/>
                <w:color w:val="0070C0"/>
                <w:lang w:val="fr-FR"/>
              </w:rPr>
              <w:t xml:space="preserve">Nécessite une rénovation </w:t>
            </w:r>
            <w:r>
              <w:rPr>
                <w:color w:val="0070C0"/>
                <w:sz w:val="12"/>
                <w:szCs w:val="12"/>
                <w:lang w:val="fr-FR"/>
              </w:rPr>
              <w:t>oui</w:t>
            </w:r>
            <w:r w:rsidRPr="00E72271">
              <w:rPr>
                <w:color w:val="0070C0"/>
                <w:sz w:val="12"/>
                <w:szCs w:val="12"/>
                <w:lang w:val="fr-FR"/>
              </w:rPr>
              <w:t>/n</w:t>
            </w:r>
            <w:r>
              <w:rPr>
                <w:color w:val="0070C0"/>
                <w:sz w:val="12"/>
                <w:szCs w:val="12"/>
                <w:lang w:val="fr-FR"/>
              </w:rPr>
              <w:t>on</w:t>
            </w:r>
          </w:p>
        </w:tc>
        <w:tc>
          <w:tcPr>
            <w:tcW w:w="2923" w:type="dxa"/>
          </w:tcPr>
          <w:p w14:paraId="43960233" w14:textId="4110EE81" w:rsidR="00735684" w:rsidRPr="00E72271" w:rsidRDefault="002E73EB" w:rsidP="00D141E2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Panneaux thermiques</w:t>
            </w:r>
          </w:p>
        </w:tc>
      </w:tr>
      <w:tr w:rsidR="008C2AFB" w:rsidRPr="00311619" w14:paraId="36D495AE" w14:textId="77777777" w:rsidTr="008C2AFB">
        <w:tc>
          <w:tcPr>
            <w:tcW w:w="3577" w:type="dxa"/>
          </w:tcPr>
          <w:p w14:paraId="4B3197EE" w14:textId="5074771B" w:rsidR="00B654EA" w:rsidRPr="00E72271" w:rsidRDefault="002E73EB" w:rsidP="007765AD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Stockage de l’eau chaude</w:t>
            </w:r>
          </w:p>
        </w:tc>
        <w:tc>
          <w:tcPr>
            <w:tcW w:w="2789" w:type="dxa"/>
          </w:tcPr>
          <w:p w14:paraId="489E7015" w14:textId="140F1B5E" w:rsidR="00B654EA" w:rsidRPr="00E72271" w:rsidRDefault="00B654EA" w:rsidP="00D141E2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t>Boiler xxx</w:t>
            </w:r>
            <w:r w:rsidR="00117789" w:rsidRPr="00E72271">
              <w:rPr>
                <w:color w:val="0070C0"/>
                <w:lang w:val="fr-FR"/>
              </w:rPr>
              <w:t xml:space="preserve"> </w:t>
            </w:r>
            <w:r w:rsidR="002E73EB">
              <w:rPr>
                <w:color w:val="0070C0"/>
                <w:lang w:val="fr-FR"/>
              </w:rPr>
              <w:t>litres</w:t>
            </w:r>
          </w:p>
          <w:p w14:paraId="013EC1AE" w14:textId="0BDE66E9" w:rsidR="00117789" w:rsidRPr="00E72271" w:rsidRDefault="002E73EB" w:rsidP="00D141E2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Année d’installation</w:t>
            </w:r>
          </w:p>
          <w:p w14:paraId="5F98E0D6" w14:textId="73292B72" w:rsidR="00117789" w:rsidRPr="00E72271" w:rsidRDefault="002E73EB" w:rsidP="002E73EB">
            <w:pPr>
              <w:spacing w:line="240" w:lineRule="auto"/>
              <w:rPr>
                <w:color w:val="0070C0"/>
                <w:lang w:val="fr-FR"/>
              </w:rPr>
            </w:pPr>
            <w:r>
              <w:rPr>
                <w:bCs/>
                <w:color w:val="0070C0"/>
                <w:lang w:val="fr-FR"/>
              </w:rPr>
              <w:t xml:space="preserve">Nécessite une rénovation </w:t>
            </w:r>
            <w:r>
              <w:rPr>
                <w:color w:val="0070C0"/>
                <w:sz w:val="12"/>
                <w:szCs w:val="12"/>
                <w:lang w:val="fr-FR"/>
              </w:rPr>
              <w:t>oui</w:t>
            </w:r>
            <w:r w:rsidRPr="00E72271">
              <w:rPr>
                <w:color w:val="0070C0"/>
                <w:sz w:val="12"/>
                <w:szCs w:val="12"/>
                <w:lang w:val="fr-FR"/>
              </w:rPr>
              <w:t>/n</w:t>
            </w:r>
            <w:r>
              <w:rPr>
                <w:color w:val="0070C0"/>
                <w:sz w:val="12"/>
                <w:szCs w:val="12"/>
                <w:lang w:val="fr-FR"/>
              </w:rPr>
              <w:t>on</w:t>
            </w:r>
          </w:p>
        </w:tc>
        <w:tc>
          <w:tcPr>
            <w:tcW w:w="2923" w:type="dxa"/>
          </w:tcPr>
          <w:p w14:paraId="06F66D87" w14:textId="77777777" w:rsidR="00B654EA" w:rsidRPr="00E72271" w:rsidRDefault="00B654EA" w:rsidP="00D141E2">
            <w:pPr>
              <w:rPr>
                <w:color w:val="0070C0"/>
                <w:lang w:val="fr-FR"/>
              </w:rPr>
            </w:pPr>
          </w:p>
        </w:tc>
      </w:tr>
      <w:tr w:rsidR="008C2AFB" w:rsidRPr="00311619" w14:paraId="32508029" w14:textId="77777777" w:rsidTr="008C2AFB">
        <w:tc>
          <w:tcPr>
            <w:tcW w:w="3577" w:type="dxa"/>
          </w:tcPr>
          <w:p w14:paraId="147F128C" w14:textId="1EF4DE50" w:rsidR="00B654EA" w:rsidRPr="00E72271" w:rsidRDefault="002E73EB" w:rsidP="007765AD">
            <w:pPr>
              <w:rPr>
                <w:b/>
                <w:lang w:val="fr-FR"/>
              </w:rPr>
            </w:pPr>
            <w:r w:rsidRPr="002E73EB">
              <w:rPr>
                <w:b/>
                <w:lang w:val="fr-FR"/>
              </w:rPr>
              <w:t>Chauffage des locaux : type et emplacement</w:t>
            </w:r>
          </w:p>
        </w:tc>
        <w:tc>
          <w:tcPr>
            <w:tcW w:w="2789" w:type="dxa"/>
          </w:tcPr>
          <w:p w14:paraId="69F752A2" w14:textId="6202EB9A" w:rsidR="00AD2E0D" w:rsidRPr="00E72271" w:rsidRDefault="002E73EB" w:rsidP="00B654EA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Poêle à bois</w:t>
            </w:r>
            <w:r w:rsidR="00AD2E0D" w:rsidRPr="00E72271">
              <w:rPr>
                <w:color w:val="0070C0"/>
                <w:lang w:val="fr-FR"/>
              </w:rPr>
              <w:t xml:space="preserve"> </w:t>
            </w:r>
            <w:r>
              <w:rPr>
                <w:color w:val="0070C0"/>
                <w:sz w:val="12"/>
                <w:szCs w:val="12"/>
                <w:lang w:val="fr-FR"/>
              </w:rPr>
              <w:t>oui</w:t>
            </w:r>
            <w:r w:rsidRPr="00E72271">
              <w:rPr>
                <w:color w:val="0070C0"/>
                <w:sz w:val="12"/>
                <w:szCs w:val="12"/>
                <w:lang w:val="fr-FR"/>
              </w:rPr>
              <w:t>/n</w:t>
            </w:r>
            <w:r>
              <w:rPr>
                <w:color w:val="0070C0"/>
                <w:sz w:val="12"/>
                <w:szCs w:val="12"/>
                <w:lang w:val="fr-FR"/>
              </w:rPr>
              <w:t>on</w:t>
            </w:r>
          </w:p>
          <w:p w14:paraId="5029FF85" w14:textId="17DC2751" w:rsidR="00AD2E0D" w:rsidRPr="00E72271" w:rsidRDefault="002E73EB" w:rsidP="00B654EA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Emplacement</w:t>
            </w:r>
            <w:r w:rsidR="00B654EA" w:rsidRPr="00E72271">
              <w:rPr>
                <w:color w:val="0070C0"/>
                <w:lang w:val="fr-FR"/>
              </w:rPr>
              <w:t xml:space="preserve"> </w:t>
            </w:r>
          </w:p>
          <w:p w14:paraId="763C7604" w14:textId="296E999C" w:rsidR="00B654EA" w:rsidRPr="00E72271" w:rsidRDefault="002E73EB" w:rsidP="00B654EA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Puissance en</w:t>
            </w:r>
            <w:r w:rsidR="00AD2E0D" w:rsidRPr="00E72271">
              <w:rPr>
                <w:color w:val="0070C0"/>
                <w:lang w:val="fr-FR"/>
              </w:rPr>
              <w:t xml:space="preserve"> kW</w:t>
            </w:r>
          </w:p>
          <w:p w14:paraId="12C5756B" w14:textId="77777777" w:rsidR="002E73EB" w:rsidRDefault="002E73EB" w:rsidP="002E73EB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Année d’installation</w:t>
            </w:r>
          </w:p>
          <w:p w14:paraId="771B3180" w14:textId="1E448686" w:rsidR="008F02E7" w:rsidRPr="00E72271" w:rsidRDefault="002E73EB" w:rsidP="002C0F00">
            <w:pPr>
              <w:pBdr>
                <w:bottom w:val="single" w:sz="4" w:space="1" w:color="auto"/>
              </w:pBdr>
              <w:spacing w:line="240" w:lineRule="auto"/>
              <w:rPr>
                <w:bCs/>
                <w:color w:val="0070C0"/>
                <w:lang w:val="fr-FR"/>
              </w:rPr>
            </w:pPr>
            <w:r>
              <w:rPr>
                <w:bCs/>
                <w:color w:val="0070C0"/>
                <w:lang w:val="fr-FR"/>
              </w:rPr>
              <w:t xml:space="preserve">Nécessite une rénovation </w:t>
            </w:r>
            <w:r>
              <w:rPr>
                <w:color w:val="0070C0"/>
                <w:sz w:val="12"/>
                <w:szCs w:val="12"/>
                <w:lang w:val="fr-FR"/>
              </w:rPr>
              <w:t>oui</w:t>
            </w:r>
            <w:r w:rsidRPr="00E72271">
              <w:rPr>
                <w:color w:val="0070C0"/>
                <w:sz w:val="12"/>
                <w:szCs w:val="12"/>
                <w:lang w:val="fr-FR"/>
              </w:rPr>
              <w:t>/n</w:t>
            </w:r>
            <w:r>
              <w:rPr>
                <w:color w:val="0070C0"/>
                <w:sz w:val="12"/>
                <w:szCs w:val="12"/>
                <w:lang w:val="fr-FR"/>
              </w:rPr>
              <w:t>on</w:t>
            </w:r>
          </w:p>
          <w:p w14:paraId="6946E0A7" w14:textId="45CDDCC7" w:rsidR="008F02E7" w:rsidRPr="00E72271" w:rsidRDefault="002E73EB" w:rsidP="006E11EF">
            <w:pPr>
              <w:rPr>
                <w:bCs/>
                <w:color w:val="0070C0"/>
                <w:sz w:val="12"/>
                <w:szCs w:val="12"/>
                <w:lang w:val="fr-FR"/>
              </w:rPr>
            </w:pPr>
            <w:r>
              <w:rPr>
                <w:bCs/>
                <w:color w:val="0070C0"/>
                <w:lang w:val="fr-FR"/>
              </w:rPr>
              <w:t>Radiateurs</w:t>
            </w:r>
            <w:r w:rsidR="008F02E7" w:rsidRPr="00E72271">
              <w:rPr>
                <w:bCs/>
                <w:color w:val="0070C0"/>
                <w:lang w:val="fr-FR"/>
              </w:rPr>
              <w:t xml:space="preserve"> </w:t>
            </w:r>
            <w:r>
              <w:rPr>
                <w:color w:val="0070C0"/>
                <w:sz w:val="12"/>
                <w:szCs w:val="12"/>
                <w:lang w:val="fr-FR"/>
              </w:rPr>
              <w:t>oui</w:t>
            </w:r>
            <w:r w:rsidRPr="00E72271">
              <w:rPr>
                <w:color w:val="0070C0"/>
                <w:sz w:val="12"/>
                <w:szCs w:val="12"/>
                <w:lang w:val="fr-FR"/>
              </w:rPr>
              <w:t>/n</w:t>
            </w:r>
            <w:r>
              <w:rPr>
                <w:color w:val="0070C0"/>
                <w:sz w:val="12"/>
                <w:szCs w:val="12"/>
                <w:lang w:val="fr-FR"/>
              </w:rPr>
              <w:t>on</w:t>
            </w:r>
          </w:p>
          <w:p w14:paraId="5F2548E6" w14:textId="730071A1" w:rsidR="008F02E7" w:rsidRPr="00E72271" w:rsidRDefault="002E73EB" w:rsidP="002C0F00">
            <w:pPr>
              <w:pBdr>
                <w:bottom w:val="single" w:sz="6" w:space="1" w:color="auto"/>
              </w:pBdr>
              <w:tabs>
                <w:tab w:val="left" w:pos="1861"/>
              </w:tabs>
              <w:rPr>
                <w:bCs/>
                <w:color w:val="0070C0"/>
                <w:lang w:val="fr-FR"/>
              </w:rPr>
            </w:pPr>
            <w:r>
              <w:rPr>
                <w:bCs/>
                <w:color w:val="0070C0"/>
                <w:lang w:val="fr-FR"/>
              </w:rPr>
              <w:t>Emplacements</w:t>
            </w:r>
          </w:p>
          <w:p w14:paraId="346A7E6A" w14:textId="4D1763AB" w:rsidR="008F02E7" w:rsidRPr="00E72271" w:rsidRDefault="002E73EB" w:rsidP="00B654EA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Radiateurs électriques</w:t>
            </w:r>
            <w:r w:rsidR="008F02E7" w:rsidRPr="00E72271">
              <w:rPr>
                <w:color w:val="0070C0"/>
                <w:lang w:val="fr-FR"/>
              </w:rPr>
              <w:t xml:space="preserve"> </w:t>
            </w:r>
            <w:r>
              <w:rPr>
                <w:color w:val="0070C0"/>
                <w:sz w:val="12"/>
                <w:szCs w:val="12"/>
                <w:lang w:val="fr-FR"/>
              </w:rPr>
              <w:t>oui</w:t>
            </w:r>
            <w:r w:rsidRPr="00E72271">
              <w:rPr>
                <w:color w:val="0070C0"/>
                <w:sz w:val="12"/>
                <w:szCs w:val="12"/>
                <w:lang w:val="fr-FR"/>
              </w:rPr>
              <w:t>/n</w:t>
            </w:r>
            <w:r>
              <w:rPr>
                <w:color w:val="0070C0"/>
                <w:sz w:val="12"/>
                <w:szCs w:val="12"/>
                <w:lang w:val="fr-FR"/>
              </w:rPr>
              <w:t>on</w:t>
            </w:r>
          </w:p>
          <w:p w14:paraId="748080B2" w14:textId="1DE36274" w:rsidR="008F02E7" w:rsidRPr="00E72271" w:rsidRDefault="002E73EB" w:rsidP="00B654EA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Emplacements</w:t>
            </w:r>
          </w:p>
        </w:tc>
        <w:tc>
          <w:tcPr>
            <w:tcW w:w="2923" w:type="dxa"/>
          </w:tcPr>
          <w:p w14:paraId="00D624DA" w14:textId="2AC85716" w:rsidR="00B654EA" w:rsidRPr="00E72271" w:rsidRDefault="002E73EB" w:rsidP="00B654EA">
            <w:pPr>
              <w:rPr>
                <w:color w:val="0070C0"/>
                <w:lang w:val="fr-FR"/>
              </w:rPr>
            </w:pPr>
            <w:r w:rsidRPr="002E73EB">
              <w:rPr>
                <w:color w:val="0070C0"/>
                <w:lang w:val="fr-FR"/>
              </w:rPr>
              <w:t xml:space="preserve">Circuit de chauffage depuis le boiler, radiateurs à la cuisine, au réfectoire et dans la zone du </w:t>
            </w:r>
            <w:r>
              <w:rPr>
                <w:color w:val="0070C0"/>
                <w:lang w:val="fr-FR"/>
              </w:rPr>
              <w:t xml:space="preserve">ou </w:t>
            </w:r>
            <w:proofErr w:type="gramStart"/>
            <w:r>
              <w:rPr>
                <w:color w:val="0070C0"/>
                <w:lang w:val="fr-FR"/>
              </w:rPr>
              <w:t>de la</w:t>
            </w:r>
            <w:proofErr w:type="gramEnd"/>
            <w:r>
              <w:rPr>
                <w:color w:val="0070C0"/>
                <w:lang w:val="fr-FR"/>
              </w:rPr>
              <w:t xml:space="preserve"> </w:t>
            </w:r>
            <w:proofErr w:type="spellStart"/>
            <w:r w:rsidRPr="002E73EB">
              <w:rPr>
                <w:color w:val="0070C0"/>
                <w:lang w:val="fr-FR"/>
              </w:rPr>
              <w:t>gardien</w:t>
            </w:r>
            <w:r>
              <w:rPr>
                <w:rFonts w:cstheme="minorHAnsi"/>
                <w:color w:val="0070C0"/>
                <w:lang w:val="fr-FR"/>
              </w:rPr>
              <w:t>·</w:t>
            </w:r>
            <w:r>
              <w:rPr>
                <w:color w:val="0070C0"/>
                <w:lang w:val="fr-FR"/>
              </w:rPr>
              <w:t>ne</w:t>
            </w:r>
            <w:proofErr w:type="spellEnd"/>
            <w:r w:rsidRPr="002E73EB">
              <w:rPr>
                <w:color w:val="0070C0"/>
                <w:lang w:val="fr-FR"/>
              </w:rPr>
              <w:t xml:space="preserve"> de cabane</w:t>
            </w:r>
          </w:p>
        </w:tc>
      </w:tr>
      <w:tr w:rsidR="00735684" w:rsidRPr="00311619" w14:paraId="7C40C577" w14:textId="77777777" w:rsidTr="008C2AFB">
        <w:tc>
          <w:tcPr>
            <w:tcW w:w="9289" w:type="dxa"/>
            <w:gridSpan w:val="3"/>
          </w:tcPr>
          <w:p w14:paraId="55516AE1" w14:textId="76C24B73" w:rsidR="006E11EF" w:rsidRPr="00E72271" w:rsidRDefault="002E73EB" w:rsidP="00735684">
            <w:pPr>
              <w:rPr>
                <w:color w:val="0070C0"/>
                <w:szCs w:val="20"/>
                <w:lang w:val="fr-FR"/>
              </w:rPr>
            </w:pPr>
            <w:r>
              <w:rPr>
                <w:b/>
                <w:lang w:val="fr-FR"/>
              </w:rPr>
              <w:t>Etat et remarque</w:t>
            </w:r>
            <w:r w:rsidR="00735684" w:rsidRPr="00E72271">
              <w:rPr>
                <w:color w:val="00B050"/>
                <w:szCs w:val="20"/>
                <w:lang w:val="fr-FR"/>
              </w:rPr>
              <w:t xml:space="preserve"> </w:t>
            </w:r>
            <w:r w:rsidRPr="002E73EB">
              <w:rPr>
                <w:color w:val="0070C0"/>
                <w:szCs w:val="20"/>
                <w:lang w:val="fr-FR"/>
              </w:rPr>
              <w:t>Brève description de l'approvisionnement énergétique actuel et des mesures pr</w:t>
            </w:r>
            <w:r w:rsidRPr="002E73EB">
              <w:rPr>
                <w:color w:val="0070C0"/>
                <w:szCs w:val="20"/>
                <w:lang w:val="fr-FR"/>
              </w:rPr>
              <w:t>é</w:t>
            </w:r>
            <w:r w:rsidRPr="002E73EB">
              <w:rPr>
                <w:color w:val="0070C0"/>
                <w:szCs w:val="20"/>
                <w:lang w:val="fr-FR"/>
              </w:rPr>
              <w:t xml:space="preserve">vues. </w:t>
            </w:r>
            <w:r w:rsidR="00735684" w:rsidRPr="00E72271">
              <w:rPr>
                <w:color w:val="0070C0"/>
                <w:szCs w:val="20"/>
                <w:lang w:val="fr-FR"/>
              </w:rPr>
              <w:t xml:space="preserve"> </w:t>
            </w:r>
          </w:p>
          <w:p w14:paraId="2F7E11BE" w14:textId="77777777" w:rsidR="006E11EF" w:rsidRPr="00E72271" w:rsidRDefault="006E11EF" w:rsidP="00735684">
            <w:pPr>
              <w:rPr>
                <w:color w:val="0070C0"/>
                <w:szCs w:val="20"/>
                <w:lang w:val="fr-FR"/>
              </w:rPr>
            </w:pPr>
          </w:p>
          <w:p w14:paraId="127B79A6" w14:textId="77777777" w:rsidR="006E11EF" w:rsidRPr="00E72271" w:rsidRDefault="006E11EF" w:rsidP="00735684">
            <w:pPr>
              <w:rPr>
                <w:color w:val="0070C0"/>
                <w:szCs w:val="20"/>
                <w:lang w:val="fr-FR"/>
              </w:rPr>
            </w:pPr>
          </w:p>
          <w:p w14:paraId="25F67DB1" w14:textId="77777777" w:rsidR="00735684" w:rsidRPr="00E72271" w:rsidRDefault="00735684" w:rsidP="00D141E2">
            <w:pPr>
              <w:rPr>
                <w:color w:val="0070C0"/>
                <w:lang w:val="fr-FR"/>
              </w:rPr>
            </w:pPr>
          </w:p>
        </w:tc>
      </w:tr>
    </w:tbl>
    <w:p w14:paraId="5BE46216" w14:textId="77777777" w:rsidR="00D141E2" w:rsidRPr="00E72271" w:rsidRDefault="00D141E2" w:rsidP="00D141E2">
      <w:pPr>
        <w:rPr>
          <w:color w:val="00B050"/>
          <w:sz w:val="24"/>
          <w:szCs w:val="24"/>
          <w:lang w:val="fr-FR"/>
        </w:rPr>
      </w:pPr>
    </w:p>
    <w:p w14:paraId="6393C992" w14:textId="65134BDD" w:rsidR="002D7475" w:rsidRPr="00E72271" w:rsidRDefault="00E21E33" w:rsidP="002D7475">
      <w:pPr>
        <w:pStyle w:val="berschrift1"/>
        <w:rPr>
          <w:rStyle w:val="Fett"/>
          <w:b w:val="0"/>
          <w:bCs w:val="0"/>
          <w:lang w:val="fr-FR"/>
        </w:rPr>
      </w:pPr>
      <w:bookmarkStart w:id="15" w:name="_Toc58944502"/>
      <w:r>
        <w:rPr>
          <w:rStyle w:val="Fett"/>
          <w:b w:val="0"/>
          <w:bCs w:val="0"/>
          <w:lang w:val="fr-FR"/>
        </w:rPr>
        <w:t>Exploitation</w:t>
      </w:r>
      <w:bookmarkEnd w:id="15"/>
    </w:p>
    <w:p w14:paraId="37A8CF3D" w14:textId="529D6227" w:rsidR="002D7475" w:rsidRPr="00E72271" w:rsidRDefault="00E21E33" w:rsidP="002D7475">
      <w:pPr>
        <w:pStyle w:val="berschrift2"/>
        <w:rPr>
          <w:rStyle w:val="Fett"/>
          <w:b w:val="0"/>
          <w:bCs w:val="0"/>
          <w:lang w:val="fr-FR"/>
        </w:rPr>
      </w:pPr>
      <w:bookmarkStart w:id="16" w:name="_Toc58944503"/>
      <w:r>
        <w:rPr>
          <w:rStyle w:val="Fett"/>
          <w:b w:val="0"/>
          <w:bCs w:val="0"/>
          <w:lang w:val="fr-FR"/>
        </w:rPr>
        <w:t>Gardiennage</w:t>
      </w:r>
      <w:bookmarkEnd w:id="16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41"/>
        <w:gridCol w:w="2824"/>
        <w:gridCol w:w="2824"/>
      </w:tblGrid>
      <w:tr w:rsidR="00E21E33" w:rsidRPr="00E72271" w14:paraId="49B8F31C" w14:textId="77777777" w:rsidTr="00E21E33">
        <w:tc>
          <w:tcPr>
            <w:tcW w:w="3641" w:type="dxa"/>
          </w:tcPr>
          <w:p w14:paraId="622331E6" w14:textId="77777777" w:rsidR="00E21E33" w:rsidRPr="00E72271" w:rsidRDefault="00E21E33" w:rsidP="00E21E33">
            <w:pPr>
              <w:rPr>
                <w:b/>
                <w:lang w:val="fr-FR"/>
              </w:rPr>
            </w:pPr>
          </w:p>
        </w:tc>
        <w:tc>
          <w:tcPr>
            <w:tcW w:w="2824" w:type="dxa"/>
          </w:tcPr>
          <w:p w14:paraId="7B3E1D1E" w14:textId="220925B1" w:rsidR="00E21E33" w:rsidRPr="00E72271" w:rsidRDefault="00E21E33" w:rsidP="00E21E33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Etat actuel</w:t>
            </w:r>
          </w:p>
        </w:tc>
        <w:tc>
          <w:tcPr>
            <w:tcW w:w="2824" w:type="dxa"/>
          </w:tcPr>
          <w:p w14:paraId="18EFFC91" w14:textId="61C98129" w:rsidR="00E21E33" w:rsidRPr="00E72271" w:rsidRDefault="00E21E33" w:rsidP="00E21E33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Etat visé</w:t>
            </w:r>
          </w:p>
        </w:tc>
      </w:tr>
      <w:tr w:rsidR="00817D35" w:rsidRPr="00E72271" w14:paraId="4E4F24DA" w14:textId="77777777" w:rsidTr="00E21E33">
        <w:tc>
          <w:tcPr>
            <w:tcW w:w="3641" w:type="dxa"/>
          </w:tcPr>
          <w:p w14:paraId="575347FF" w14:textId="0F77B535" w:rsidR="00817D35" w:rsidRPr="00E72271" w:rsidRDefault="00E16BAD" w:rsidP="0013392F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Temps de gardiennage estival en jours</w:t>
            </w:r>
            <w:r w:rsidR="0013392F" w:rsidRPr="00E72271">
              <w:rPr>
                <w:b/>
                <w:lang w:val="fr-FR"/>
              </w:rPr>
              <w:t xml:space="preserve"> </w:t>
            </w:r>
          </w:p>
        </w:tc>
        <w:tc>
          <w:tcPr>
            <w:tcW w:w="2824" w:type="dxa"/>
          </w:tcPr>
          <w:p w14:paraId="30FDDEC6" w14:textId="77777777" w:rsidR="00817D35" w:rsidRPr="00E72271" w:rsidRDefault="0013392F" w:rsidP="0013392F">
            <w:pPr>
              <w:rPr>
                <w:lang w:val="fr-FR"/>
              </w:rPr>
            </w:pPr>
            <w:r w:rsidRPr="00E72271">
              <w:rPr>
                <w:color w:val="0070C0"/>
                <w:lang w:val="fr-FR"/>
              </w:rPr>
              <w:t xml:space="preserve">90 </w:t>
            </w:r>
          </w:p>
        </w:tc>
        <w:tc>
          <w:tcPr>
            <w:tcW w:w="2824" w:type="dxa"/>
          </w:tcPr>
          <w:p w14:paraId="1658234E" w14:textId="501150C0" w:rsidR="00817D35" w:rsidRPr="00E72271" w:rsidRDefault="00E16BAD" w:rsidP="00FB3671">
            <w:pPr>
              <w:rPr>
                <w:b/>
                <w:lang w:val="fr-FR"/>
              </w:rPr>
            </w:pPr>
            <w:r>
              <w:rPr>
                <w:color w:val="0070C0"/>
                <w:lang w:val="fr-FR"/>
              </w:rPr>
              <w:t>Pas de changement</w:t>
            </w:r>
            <w:r w:rsidR="00203AAE" w:rsidRPr="00E72271">
              <w:rPr>
                <w:color w:val="0070C0"/>
                <w:lang w:val="fr-FR"/>
              </w:rPr>
              <w:t xml:space="preserve"> </w:t>
            </w:r>
          </w:p>
        </w:tc>
      </w:tr>
      <w:tr w:rsidR="0013392F" w:rsidRPr="00E72271" w14:paraId="1CE39DF6" w14:textId="77777777" w:rsidTr="00E21E33">
        <w:tc>
          <w:tcPr>
            <w:tcW w:w="3641" w:type="dxa"/>
          </w:tcPr>
          <w:p w14:paraId="4D459DE7" w14:textId="1BE93A5F" w:rsidR="0013392F" w:rsidRPr="00E72271" w:rsidRDefault="00E16BAD" w:rsidP="0013392F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Gardiennée de</w:t>
            </w:r>
            <w:r w:rsidR="0013392F" w:rsidRPr="00E72271">
              <w:rPr>
                <w:b/>
                <w:lang w:val="fr-FR"/>
              </w:rPr>
              <w:t xml:space="preserve"> … </w:t>
            </w:r>
            <w:r>
              <w:rPr>
                <w:b/>
                <w:lang w:val="fr-FR"/>
              </w:rPr>
              <w:t>à</w:t>
            </w:r>
          </w:p>
        </w:tc>
        <w:tc>
          <w:tcPr>
            <w:tcW w:w="2824" w:type="dxa"/>
          </w:tcPr>
          <w:p w14:paraId="02C7978A" w14:textId="06D3D4FF" w:rsidR="0013392F" w:rsidRPr="00E72271" w:rsidRDefault="007765AD" w:rsidP="0013392F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t>Mi</w:t>
            </w:r>
            <w:r w:rsidR="00E16BAD">
              <w:rPr>
                <w:color w:val="0070C0"/>
                <w:lang w:val="fr-FR"/>
              </w:rPr>
              <w:t>-juin</w:t>
            </w:r>
            <w:r w:rsidRPr="00E72271">
              <w:rPr>
                <w:color w:val="0070C0"/>
                <w:lang w:val="fr-FR"/>
              </w:rPr>
              <w:t xml:space="preserve"> – Mi</w:t>
            </w:r>
            <w:r w:rsidR="00E16BAD">
              <w:rPr>
                <w:color w:val="0070C0"/>
                <w:lang w:val="fr-FR"/>
              </w:rPr>
              <w:t>-septembre</w:t>
            </w:r>
          </w:p>
        </w:tc>
        <w:tc>
          <w:tcPr>
            <w:tcW w:w="2824" w:type="dxa"/>
          </w:tcPr>
          <w:p w14:paraId="3E0D3CD5" w14:textId="2D2363B4" w:rsidR="0013392F" w:rsidRPr="00E72271" w:rsidRDefault="00E16BAD" w:rsidP="00FB3671">
            <w:pPr>
              <w:rPr>
                <w:b/>
                <w:lang w:val="fr-FR"/>
              </w:rPr>
            </w:pPr>
            <w:r>
              <w:rPr>
                <w:color w:val="0070C0"/>
                <w:lang w:val="fr-FR"/>
              </w:rPr>
              <w:t>Pas de changement</w:t>
            </w:r>
          </w:p>
        </w:tc>
      </w:tr>
      <w:tr w:rsidR="00817D35" w:rsidRPr="00E72271" w14:paraId="23DE9866" w14:textId="77777777" w:rsidTr="00E21E33">
        <w:tc>
          <w:tcPr>
            <w:tcW w:w="3641" w:type="dxa"/>
          </w:tcPr>
          <w:p w14:paraId="632FA408" w14:textId="32A184B0" w:rsidR="00817D35" w:rsidRPr="00E72271" w:rsidRDefault="00E16BAD" w:rsidP="00817D35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Temps de gardiennage hivernal en jours</w:t>
            </w:r>
          </w:p>
        </w:tc>
        <w:tc>
          <w:tcPr>
            <w:tcW w:w="2824" w:type="dxa"/>
          </w:tcPr>
          <w:p w14:paraId="35B4B38E" w14:textId="77777777" w:rsidR="00817D35" w:rsidRPr="00E72271" w:rsidRDefault="0013392F" w:rsidP="00FB3671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t>5</w:t>
            </w:r>
            <w:r w:rsidR="007765AD" w:rsidRPr="00E72271">
              <w:rPr>
                <w:color w:val="0070C0"/>
                <w:lang w:val="fr-FR"/>
              </w:rPr>
              <w:t xml:space="preserve"> </w:t>
            </w:r>
            <w:r w:rsidRPr="00E72271">
              <w:rPr>
                <w:color w:val="0070C0"/>
                <w:lang w:val="fr-FR"/>
              </w:rPr>
              <w:t>-</w:t>
            </w:r>
            <w:r w:rsidR="007765AD" w:rsidRPr="00E72271">
              <w:rPr>
                <w:color w:val="0070C0"/>
                <w:lang w:val="fr-FR"/>
              </w:rPr>
              <w:t xml:space="preserve"> </w:t>
            </w:r>
            <w:r w:rsidRPr="00E72271">
              <w:rPr>
                <w:color w:val="0070C0"/>
                <w:lang w:val="fr-FR"/>
              </w:rPr>
              <w:t>10</w:t>
            </w:r>
          </w:p>
        </w:tc>
        <w:tc>
          <w:tcPr>
            <w:tcW w:w="2824" w:type="dxa"/>
          </w:tcPr>
          <w:p w14:paraId="70591098" w14:textId="77777777" w:rsidR="00817D35" w:rsidRPr="00E72271" w:rsidRDefault="0013392F" w:rsidP="00203AAE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t>30</w:t>
            </w:r>
            <w:r w:rsidR="00203AAE" w:rsidRPr="00E72271">
              <w:rPr>
                <w:color w:val="0070C0"/>
                <w:lang w:val="fr-FR"/>
              </w:rPr>
              <w:t xml:space="preserve"> - 60</w:t>
            </w:r>
          </w:p>
        </w:tc>
      </w:tr>
      <w:tr w:rsidR="00E16BAD" w:rsidRPr="00E72271" w14:paraId="11A551AB" w14:textId="77777777" w:rsidTr="00E21E33">
        <w:tc>
          <w:tcPr>
            <w:tcW w:w="3641" w:type="dxa"/>
          </w:tcPr>
          <w:p w14:paraId="2D893A3A" w14:textId="789213F2" w:rsidR="00E16BAD" w:rsidRPr="00E72271" w:rsidRDefault="00E16BAD" w:rsidP="00E16BAD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Gardiennée de</w:t>
            </w:r>
            <w:r w:rsidRPr="00E72271">
              <w:rPr>
                <w:b/>
                <w:lang w:val="fr-FR"/>
              </w:rPr>
              <w:t xml:space="preserve"> … </w:t>
            </w:r>
            <w:r>
              <w:rPr>
                <w:b/>
                <w:lang w:val="fr-FR"/>
              </w:rPr>
              <w:t>à</w:t>
            </w:r>
          </w:p>
        </w:tc>
        <w:tc>
          <w:tcPr>
            <w:tcW w:w="2824" w:type="dxa"/>
          </w:tcPr>
          <w:p w14:paraId="048B8D41" w14:textId="0573151B" w:rsidR="00E16BAD" w:rsidRPr="00E72271" w:rsidRDefault="00E16BAD" w:rsidP="00E16BAD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Pendant les fêtes de Pâques</w:t>
            </w:r>
          </w:p>
        </w:tc>
        <w:tc>
          <w:tcPr>
            <w:tcW w:w="2824" w:type="dxa"/>
          </w:tcPr>
          <w:p w14:paraId="78B6A358" w14:textId="7F82FECA" w:rsidR="00E16BAD" w:rsidRPr="00E72271" w:rsidRDefault="00E16BAD" w:rsidP="00E16BAD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t>Mi</w:t>
            </w:r>
            <w:r>
              <w:rPr>
                <w:color w:val="0070C0"/>
                <w:lang w:val="fr-FR"/>
              </w:rPr>
              <w:t>-mars</w:t>
            </w:r>
            <w:r w:rsidRPr="00E72271">
              <w:rPr>
                <w:color w:val="0070C0"/>
                <w:lang w:val="fr-FR"/>
              </w:rPr>
              <w:t xml:space="preserve"> – Mi</w:t>
            </w:r>
            <w:r>
              <w:rPr>
                <w:color w:val="0070C0"/>
                <w:lang w:val="fr-FR"/>
              </w:rPr>
              <w:t>-mai</w:t>
            </w:r>
          </w:p>
        </w:tc>
      </w:tr>
      <w:tr w:rsidR="00E16BAD" w:rsidRPr="00E72271" w14:paraId="420ECAB8" w14:textId="77777777" w:rsidTr="00E21E33">
        <w:tc>
          <w:tcPr>
            <w:tcW w:w="3641" w:type="dxa"/>
          </w:tcPr>
          <w:p w14:paraId="0E3AD9C7" w14:textId="4E68266F" w:rsidR="00E16BAD" w:rsidRPr="00E72271" w:rsidRDefault="00E16BAD" w:rsidP="00374DB9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 xml:space="preserve">Local </w:t>
            </w:r>
            <w:r w:rsidR="00374DB9">
              <w:rPr>
                <w:b/>
                <w:lang w:val="fr-FR"/>
              </w:rPr>
              <w:t>d’urgence</w:t>
            </w:r>
            <w:r w:rsidRPr="00E72271">
              <w:rPr>
                <w:b/>
                <w:lang w:val="fr-FR"/>
              </w:rPr>
              <w:t xml:space="preserve">/ </w:t>
            </w:r>
            <w:r>
              <w:rPr>
                <w:b/>
                <w:lang w:val="fr-FR"/>
              </w:rPr>
              <w:t>nombre de co</w:t>
            </w:r>
            <w:r>
              <w:rPr>
                <w:b/>
                <w:lang w:val="fr-FR"/>
              </w:rPr>
              <w:t>u</w:t>
            </w:r>
            <w:r>
              <w:rPr>
                <w:b/>
                <w:lang w:val="fr-FR"/>
              </w:rPr>
              <w:t>chettes</w:t>
            </w:r>
          </w:p>
        </w:tc>
        <w:tc>
          <w:tcPr>
            <w:tcW w:w="2824" w:type="dxa"/>
          </w:tcPr>
          <w:p w14:paraId="02C153CE" w14:textId="1E0EBB70" w:rsidR="00E16BAD" w:rsidRPr="00E72271" w:rsidRDefault="00E16BAD" w:rsidP="00E16BAD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Oui</w:t>
            </w:r>
            <w:r w:rsidRPr="00E72271">
              <w:rPr>
                <w:color w:val="0070C0"/>
                <w:lang w:val="fr-FR"/>
              </w:rPr>
              <w:t xml:space="preserve"> / 12</w:t>
            </w:r>
          </w:p>
        </w:tc>
        <w:tc>
          <w:tcPr>
            <w:tcW w:w="2824" w:type="dxa"/>
          </w:tcPr>
          <w:p w14:paraId="4DB8B544" w14:textId="42978EC6" w:rsidR="00E16BAD" w:rsidRPr="00E72271" w:rsidRDefault="00E16BAD" w:rsidP="00E16BAD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Pas de changement</w:t>
            </w:r>
          </w:p>
        </w:tc>
      </w:tr>
    </w:tbl>
    <w:p w14:paraId="4C83DD98" w14:textId="77777777" w:rsidR="00817D35" w:rsidRPr="00E72271" w:rsidRDefault="00817D35" w:rsidP="00817D35">
      <w:pPr>
        <w:rPr>
          <w:lang w:val="fr-FR"/>
        </w:rPr>
      </w:pPr>
    </w:p>
    <w:p w14:paraId="79D8E782" w14:textId="65E1C363" w:rsidR="00775D0E" w:rsidRPr="00E72271" w:rsidRDefault="00E16BAD" w:rsidP="00775D0E">
      <w:pPr>
        <w:pStyle w:val="berschrift2"/>
        <w:rPr>
          <w:rStyle w:val="Fett"/>
          <w:b w:val="0"/>
          <w:bCs w:val="0"/>
          <w:lang w:val="fr-FR"/>
        </w:rPr>
      </w:pPr>
      <w:bookmarkStart w:id="17" w:name="_Toc58944504"/>
      <w:r w:rsidRPr="00E16BAD">
        <w:rPr>
          <w:rStyle w:val="Fett"/>
          <w:b w:val="0"/>
          <w:bCs w:val="0"/>
          <w:lang w:val="fr-FR"/>
        </w:rPr>
        <w:t>Effectif du personnel</w:t>
      </w:r>
      <w:bookmarkEnd w:id="17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40"/>
        <w:gridCol w:w="2824"/>
        <w:gridCol w:w="2825"/>
      </w:tblGrid>
      <w:tr w:rsidR="00E16BAD" w:rsidRPr="00E72271" w14:paraId="309AD38D" w14:textId="77777777" w:rsidTr="00E16BAD">
        <w:tc>
          <w:tcPr>
            <w:tcW w:w="3640" w:type="dxa"/>
          </w:tcPr>
          <w:p w14:paraId="11365785" w14:textId="77777777" w:rsidR="00E16BAD" w:rsidRPr="00E72271" w:rsidRDefault="00E16BAD" w:rsidP="00E16BAD">
            <w:pPr>
              <w:rPr>
                <w:b/>
                <w:lang w:val="fr-FR"/>
              </w:rPr>
            </w:pPr>
          </w:p>
        </w:tc>
        <w:tc>
          <w:tcPr>
            <w:tcW w:w="2824" w:type="dxa"/>
          </w:tcPr>
          <w:p w14:paraId="6CC8555E" w14:textId="31F42520" w:rsidR="00E16BAD" w:rsidRPr="00E72271" w:rsidRDefault="00E16BAD" w:rsidP="00E16BAD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Etat actuel</w:t>
            </w:r>
          </w:p>
        </w:tc>
        <w:tc>
          <w:tcPr>
            <w:tcW w:w="2825" w:type="dxa"/>
          </w:tcPr>
          <w:p w14:paraId="5C7FDEFF" w14:textId="21248F1F" w:rsidR="00E16BAD" w:rsidRPr="00E72271" w:rsidRDefault="00E16BAD" w:rsidP="00E16BAD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Etat visé</w:t>
            </w:r>
          </w:p>
        </w:tc>
      </w:tr>
      <w:tr w:rsidR="00817D35" w:rsidRPr="00E72271" w14:paraId="1614C979" w14:textId="77777777" w:rsidTr="00E16BAD">
        <w:tc>
          <w:tcPr>
            <w:tcW w:w="3640" w:type="dxa"/>
          </w:tcPr>
          <w:p w14:paraId="3EB285D0" w14:textId="2B421300" w:rsidR="00817D35" w:rsidRPr="00E72271" w:rsidRDefault="00E16BAD" w:rsidP="00FB3671">
            <w:pPr>
              <w:rPr>
                <w:b/>
                <w:lang w:val="fr-FR"/>
              </w:rPr>
            </w:pPr>
            <w:proofErr w:type="spellStart"/>
            <w:r>
              <w:rPr>
                <w:b/>
                <w:lang w:val="fr-FR"/>
              </w:rPr>
              <w:t>Gardien</w:t>
            </w:r>
            <w:r>
              <w:rPr>
                <w:rFonts w:cstheme="minorHAnsi"/>
                <w:b/>
                <w:lang w:val="fr-FR"/>
              </w:rPr>
              <w:t>·</w:t>
            </w:r>
            <w:r>
              <w:rPr>
                <w:b/>
                <w:lang w:val="fr-FR"/>
              </w:rPr>
              <w:t>ne</w:t>
            </w:r>
            <w:proofErr w:type="spellEnd"/>
            <w:r>
              <w:rPr>
                <w:b/>
                <w:lang w:val="fr-FR"/>
              </w:rPr>
              <w:t xml:space="preserve"> de cabane</w:t>
            </w:r>
          </w:p>
        </w:tc>
        <w:tc>
          <w:tcPr>
            <w:tcW w:w="2824" w:type="dxa"/>
          </w:tcPr>
          <w:p w14:paraId="61C4623D" w14:textId="77777777" w:rsidR="00817D35" w:rsidRPr="00E72271" w:rsidRDefault="008C5A7D" w:rsidP="00FB3671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t>1</w:t>
            </w:r>
          </w:p>
        </w:tc>
        <w:tc>
          <w:tcPr>
            <w:tcW w:w="2825" w:type="dxa"/>
          </w:tcPr>
          <w:p w14:paraId="45F9AAA8" w14:textId="146B71F3" w:rsidR="00817D35" w:rsidRPr="00E72271" w:rsidRDefault="00E16BAD" w:rsidP="00FB3671">
            <w:pPr>
              <w:rPr>
                <w:lang w:val="fr-FR"/>
              </w:rPr>
            </w:pPr>
            <w:r>
              <w:rPr>
                <w:color w:val="0070C0"/>
                <w:lang w:val="fr-FR"/>
              </w:rPr>
              <w:t>Pas de changement</w:t>
            </w:r>
          </w:p>
        </w:tc>
      </w:tr>
      <w:tr w:rsidR="00817D35" w:rsidRPr="00E72271" w14:paraId="2C84C0B6" w14:textId="77777777" w:rsidTr="00E16BAD">
        <w:tc>
          <w:tcPr>
            <w:tcW w:w="3640" w:type="dxa"/>
          </w:tcPr>
          <w:p w14:paraId="3681E3A6" w14:textId="22D5AC27" w:rsidR="00817D35" w:rsidRPr="00E72271" w:rsidRDefault="00E16BAD" w:rsidP="00FB3671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lastRenderedPageBreak/>
              <w:t xml:space="preserve">Partenaire du ou </w:t>
            </w:r>
            <w:proofErr w:type="gramStart"/>
            <w:r>
              <w:rPr>
                <w:b/>
                <w:lang w:val="fr-FR"/>
              </w:rPr>
              <w:t>de la</w:t>
            </w:r>
            <w:proofErr w:type="gramEnd"/>
            <w:r>
              <w:rPr>
                <w:b/>
                <w:lang w:val="fr-FR"/>
              </w:rPr>
              <w:t xml:space="preserve"> </w:t>
            </w:r>
            <w:proofErr w:type="spellStart"/>
            <w:r>
              <w:rPr>
                <w:b/>
                <w:lang w:val="fr-FR"/>
              </w:rPr>
              <w:t>gardien</w:t>
            </w:r>
            <w:r>
              <w:rPr>
                <w:rFonts w:cstheme="minorHAnsi"/>
                <w:b/>
                <w:lang w:val="fr-FR"/>
              </w:rPr>
              <w:t>·</w:t>
            </w:r>
            <w:r>
              <w:rPr>
                <w:b/>
                <w:lang w:val="fr-FR"/>
              </w:rPr>
              <w:t>ne</w:t>
            </w:r>
            <w:proofErr w:type="spellEnd"/>
            <w:r>
              <w:rPr>
                <w:b/>
                <w:lang w:val="fr-FR"/>
              </w:rPr>
              <w:t xml:space="preserve"> de cabane</w:t>
            </w:r>
          </w:p>
        </w:tc>
        <w:tc>
          <w:tcPr>
            <w:tcW w:w="2824" w:type="dxa"/>
          </w:tcPr>
          <w:p w14:paraId="30073617" w14:textId="77777777" w:rsidR="00817D35" w:rsidRPr="00E72271" w:rsidRDefault="008C5A7D" w:rsidP="00FB3671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t>1</w:t>
            </w:r>
          </w:p>
        </w:tc>
        <w:tc>
          <w:tcPr>
            <w:tcW w:w="2825" w:type="dxa"/>
          </w:tcPr>
          <w:p w14:paraId="1FB2E194" w14:textId="73DAF475" w:rsidR="00817D35" w:rsidRPr="00E72271" w:rsidRDefault="00E16BAD" w:rsidP="00FB3671">
            <w:pPr>
              <w:rPr>
                <w:b/>
                <w:lang w:val="fr-FR"/>
              </w:rPr>
            </w:pPr>
            <w:r>
              <w:rPr>
                <w:color w:val="0070C0"/>
                <w:lang w:val="fr-FR"/>
              </w:rPr>
              <w:t>Pas de changement</w:t>
            </w:r>
          </w:p>
        </w:tc>
      </w:tr>
      <w:tr w:rsidR="00E16BAD" w:rsidRPr="00E72271" w14:paraId="740A4EEC" w14:textId="77777777" w:rsidTr="00E16BAD">
        <w:tc>
          <w:tcPr>
            <w:tcW w:w="3640" w:type="dxa"/>
          </w:tcPr>
          <w:p w14:paraId="7BE1C6B4" w14:textId="75846C6D" w:rsidR="00E16BAD" w:rsidRPr="00E72271" w:rsidRDefault="00E16BAD" w:rsidP="00E16BAD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Effectif du personnel</w:t>
            </w:r>
          </w:p>
        </w:tc>
        <w:tc>
          <w:tcPr>
            <w:tcW w:w="2824" w:type="dxa"/>
          </w:tcPr>
          <w:p w14:paraId="1F90D743" w14:textId="5BBA0DFB" w:rsidR="00E16BAD" w:rsidRPr="00E72271" w:rsidRDefault="00E16BAD" w:rsidP="00E16BAD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t xml:space="preserve">1-2 </w:t>
            </w:r>
            <w:r>
              <w:rPr>
                <w:color w:val="0070C0"/>
                <w:lang w:val="fr-FR"/>
              </w:rPr>
              <w:t>personnes</w:t>
            </w:r>
          </w:p>
        </w:tc>
        <w:tc>
          <w:tcPr>
            <w:tcW w:w="2825" w:type="dxa"/>
          </w:tcPr>
          <w:p w14:paraId="129EE029" w14:textId="351CE76D" w:rsidR="00E16BAD" w:rsidRPr="00E72271" w:rsidRDefault="00E16BAD" w:rsidP="00E16BAD">
            <w:pPr>
              <w:rPr>
                <w:b/>
                <w:lang w:val="fr-FR"/>
              </w:rPr>
            </w:pPr>
            <w:r w:rsidRPr="003B048E">
              <w:rPr>
                <w:color w:val="0070C0"/>
                <w:lang w:val="fr-FR"/>
              </w:rPr>
              <w:t xml:space="preserve">Pas de changement </w:t>
            </w:r>
          </w:p>
        </w:tc>
      </w:tr>
      <w:tr w:rsidR="00E16BAD" w:rsidRPr="00E72271" w14:paraId="561E3137" w14:textId="77777777" w:rsidTr="00E16BAD">
        <w:tc>
          <w:tcPr>
            <w:tcW w:w="3640" w:type="dxa"/>
          </w:tcPr>
          <w:p w14:paraId="4A829F42" w14:textId="285307BA" w:rsidR="00E16BAD" w:rsidRPr="00E72271" w:rsidRDefault="00E16BAD" w:rsidP="00E16BAD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Auxiliaires supplémentaires le week-end</w:t>
            </w:r>
            <w:r w:rsidRPr="00E72271">
              <w:rPr>
                <w:b/>
                <w:lang w:val="fr-FR"/>
              </w:rPr>
              <w:t xml:space="preserve"> </w:t>
            </w:r>
          </w:p>
        </w:tc>
        <w:tc>
          <w:tcPr>
            <w:tcW w:w="2824" w:type="dxa"/>
          </w:tcPr>
          <w:p w14:paraId="102473A2" w14:textId="77777777" w:rsidR="00E16BAD" w:rsidRPr="00E72271" w:rsidRDefault="00E16BAD" w:rsidP="00E16BAD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t>1</w:t>
            </w:r>
          </w:p>
        </w:tc>
        <w:tc>
          <w:tcPr>
            <w:tcW w:w="2825" w:type="dxa"/>
          </w:tcPr>
          <w:p w14:paraId="6174BA5B" w14:textId="2E1EBEA7" w:rsidR="00E16BAD" w:rsidRPr="00E72271" w:rsidRDefault="00E16BAD" w:rsidP="00E16BAD">
            <w:pPr>
              <w:rPr>
                <w:b/>
                <w:lang w:val="fr-FR"/>
              </w:rPr>
            </w:pPr>
            <w:r w:rsidRPr="003B048E">
              <w:rPr>
                <w:color w:val="0070C0"/>
                <w:lang w:val="fr-FR"/>
              </w:rPr>
              <w:t xml:space="preserve">Pas de changement </w:t>
            </w:r>
          </w:p>
        </w:tc>
      </w:tr>
    </w:tbl>
    <w:p w14:paraId="5F52E3FE" w14:textId="77777777" w:rsidR="00775D0E" w:rsidRPr="00E72271" w:rsidRDefault="00775D0E" w:rsidP="00775D0E">
      <w:pPr>
        <w:rPr>
          <w:lang w:val="fr-FR"/>
        </w:rPr>
      </w:pPr>
    </w:p>
    <w:p w14:paraId="0A017F63" w14:textId="17E08F84" w:rsidR="008C5A7D" w:rsidRPr="00E72271" w:rsidRDefault="00E16BAD" w:rsidP="008C5A7D">
      <w:pPr>
        <w:pStyle w:val="berschrift2"/>
        <w:rPr>
          <w:rStyle w:val="Fett"/>
          <w:b w:val="0"/>
          <w:bCs w:val="0"/>
          <w:lang w:val="fr-FR"/>
        </w:rPr>
      </w:pPr>
      <w:bookmarkStart w:id="18" w:name="_Toc58944505"/>
      <w:r>
        <w:rPr>
          <w:rStyle w:val="Fett"/>
          <w:b w:val="0"/>
          <w:bCs w:val="0"/>
          <w:lang w:val="fr-FR"/>
        </w:rPr>
        <w:t>Approvisionnement</w:t>
      </w:r>
      <w:bookmarkEnd w:id="18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38"/>
        <w:gridCol w:w="2825"/>
        <w:gridCol w:w="2826"/>
      </w:tblGrid>
      <w:tr w:rsidR="00E16BAD" w:rsidRPr="00E72271" w14:paraId="397E0352" w14:textId="77777777" w:rsidTr="00E16BAD">
        <w:tc>
          <w:tcPr>
            <w:tcW w:w="3638" w:type="dxa"/>
          </w:tcPr>
          <w:p w14:paraId="7680B2F5" w14:textId="77777777" w:rsidR="00E16BAD" w:rsidRPr="00E72271" w:rsidRDefault="00E16BAD" w:rsidP="00E16BAD">
            <w:pPr>
              <w:rPr>
                <w:b/>
                <w:lang w:val="fr-FR"/>
              </w:rPr>
            </w:pPr>
          </w:p>
        </w:tc>
        <w:tc>
          <w:tcPr>
            <w:tcW w:w="2825" w:type="dxa"/>
          </w:tcPr>
          <w:p w14:paraId="425E5179" w14:textId="3445A426" w:rsidR="00E16BAD" w:rsidRPr="00E72271" w:rsidRDefault="00E16BAD" w:rsidP="00E16BAD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Etat actuel</w:t>
            </w:r>
          </w:p>
        </w:tc>
        <w:tc>
          <w:tcPr>
            <w:tcW w:w="2826" w:type="dxa"/>
          </w:tcPr>
          <w:p w14:paraId="37685B29" w14:textId="02DB47E4" w:rsidR="00E16BAD" w:rsidRPr="00E72271" w:rsidRDefault="00E16BAD" w:rsidP="00E16BAD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Etat visé</w:t>
            </w:r>
          </w:p>
        </w:tc>
      </w:tr>
      <w:tr w:rsidR="008C5A7D" w:rsidRPr="00311619" w14:paraId="30016DAB" w14:textId="77777777" w:rsidTr="00E16BAD">
        <w:tc>
          <w:tcPr>
            <w:tcW w:w="3638" w:type="dxa"/>
          </w:tcPr>
          <w:p w14:paraId="325228F2" w14:textId="7810C7AB" w:rsidR="008C5A7D" w:rsidRPr="00E72271" w:rsidRDefault="00E16BAD" w:rsidP="00FB3671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Comment la cabane est-elle appr</w:t>
            </w:r>
            <w:r>
              <w:rPr>
                <w:b/>
                <w:lang w:val="fr-FR"/>
              </w:rPr>
              <w:t>o</w:t>
            </w:r>
            <w:r>
              <w:rPr>
                <w:b/>
                <w:lang w:val="fr-FR"/>
              </w:rPr>
              <w:t>visionnée ?</w:t>
            </w:r>
            <w:r w:rsidR="008C5A7D" w:rsidRPr="00E72271">
              <w:rPr>
                <w:b/>
                <w:lang w:val="fr-FR"/>
              </w:rPr>
              <w:t xml:space="preserve"> </w:t>
            </w:r>
            <w:r w:rsidRPr="00E16BAD">
              <w:rPr>
                <w:b/>
                <w:lang w:val="fr-FR"/>
              </w:rPr>
              <w:t>Quelle est la fréquence de l'approvisionnement ?</w:t>
            </w:r>
          </w:p>
        </w:tc>
        <w:tc>
          <w:tcPr>
            <w:tcW w:w="2825" w:type="dxa"/>
          </w:tcPr>
          <w:p w14:paraId="14F9A2AF" w14:textId="0D1AFC98" w:rsidR="008C5A7D" w:rsidRPr="00E72271" w:rsidRDefault="008C5A7D" w:rsidP="00FB3671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t>H</w:t>
            </w:r>
            <w:r w:rsidR="00415F75">
              <w:rPr>
                <w:color w:val="0070C0"/>
                <w:lang w:val="fr-FR"/>
              </w:rPr>
              <w:t>élicoptère</w:t>
            </w:r>
            <w:r w:rsidR="003D6965" w:rsidRPr="00E72271">
              <w:rPr>
                <w:color w:val="0070C0"/>
                <w:lang w:val="fr-FR"/>
              </w:rPr>
              <w:t xml:space="preserve"> 1 x </w:t>
            </w:r>
            <w:r w:rsidR="00415F75">
              <w:rPr>
                <w:color w:val="0070C0"/>
                <w:lang w:val="fr-FR"/>
              </w:rPr>
              <w:t>par semaine</w:t>
            </w:r>
          </w:p>
          <w:p w14:paraId="47E2D416" w14:textId="0C5EB7B1" w:rsidR="004E170B" w:rsidRPr="00E72271" w:rsidRDefault="004E170B" w:rsidP="00FB3671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t>T</w:t>
            </w:r>
            <w:r w:rsidR="00415F75">
              <w:rPr>
                <w:color w:val="0070C0"/>
                <w:lang w:val="fr-FR"/>
              </w:rPr>
              <w:t>éléphérique de service</w:t>
            </w:r>
          </w:p>
          <w:p w14:paraId="63EF38E4" w14:textId="577A249E" w:rsidR="004E170B" w:rsidRPr="00E72271" w:rsidRDefault="00415F75" w:rsidP="00FB3671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Véhicule à moteur</w:t>
            </w:r>
          </w:p>
          <w:p w14:paraId="6B66680E" w14:textId="2D0273EE" w:rsidR="004E170B" w:rsidRPr="00E72271" w:rsidRDefault="004E170B" w:rsidP="00FB3671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t>M</w:t>
            </w:r>
            <w:r w:rsidR="00415F75">
              <w:rPr>
                <w:color w:val="0070C0"/>
                <w:lang w:val="fr-FR"/>
              </w:rPr>
              <w:t>ulet</w:t>
            </w:r>
          </w:p>
        </w:tc>
        <w:tc>
          <w:tcPr>
            <w:tcW w:w="2826" w:type="dxa"/>
          </w:tcPr>
          <w:p w14:paraId="52B2CA22" w14:textId="77D75ABC" w:rsidR="008C5A7D" w:rsidRPr="00E72271" w:rsidRDefault="00415F75" w:rsidP="00FB3671">
            <w:pPr>
              <w:rPr>
                <w:lang w:val="fr-FR"/>
              </w:rPr>
            </w:pPr>
            <w:r>
              <w:rPr>
                <w:color w:val="0070C0"/>
                <w:lang w:val="fr-FR"/>
              </w:rPr>
              <w:t>Agrandir l’espace de stoc</w:t>
            </w:r>
            <w:r>
              <w:rPr>
                <w:color w:val="0070C0"/>
                <w:lang w:val="fr-FR"/>
              </w:rPr>
              <w:t>k</w:t>
            </w:r>
            <w:r>
              <w:rPr>
                <w:color w:val="0070C0"/>
                <w:lang w:val="fr-FR"/>
              </w:rPr>
              <w:t xml:space="preserve">age afin de réduire les vols d’approvisionnement de </w:t>
            </w:r>
            <w:r w:rsidR="003D6965" w:rsidRPr="00E72271">
              <w:rPr>
                <w:color w:val="0070C0"/>
                <w:lang w:val="fr-FR"/>
              </w:rPr>
              <w:t>50%</w:t>
            </w:r>
          </w:p>
        </w:tc>
      </w:tr>
    </w:tbl>
    <w:p w14:paraId="41D90181" w14:textId="77777777" w:rsidR="008C5A7D" w:rsidRPr="00E72271" w:rsidRDefault="008C5A7D" w:rsidP="002D7475">
      <w:pPr>
        <w:rPr>
          <w:lang w:val="fr-FR"/>
        </w:rPr>
      </w:pPr>
    </w:p>
    <w:p w14:paraId="3D1B772C" w14:textId="1E3AD8E6" w:rsidR="002D7475" w:rsidRPr="00E72271" w:rsidRDefault="00415F75" w:rsidP="002D7475">
      <w:pPr>
        <w:pStyle w:val="berschrift2"/>
        <w:rPr>
          <w:rStyle w:val="Fett"/>
          <w:b w:val="0"/>
          <w:bCs w:val="0"/>
          <w:lang w:val="fr-FR"/>
        </w:rPr>
      </w:pPr>
      <w:bookmarkStart w:id="19" w:name="_Toc58944506"/>
      <w:r>
        <w:rPr>
          <w:rStyle w:val="Fett"/>
          <w:b w:val="0"/>
          <w:bCs w:val="0"/>
          <w:lang w:val="fr-FR"/>
        </w:rPr>
        <w:t>Type de cabane et structure des hôtes</w:t>
      </w:r>
      <w:bookmarkEnd w:id="19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39"/>
        <w:gridCol w:w="2825"/>
        <w:gridCol w:w="2825"/>
      </w:tblGrid>
      <w:tr w:rsidR="00E16BAD" w:rsidRPr="00E72271" w14:paraId="3160458C" w14:textId="77777777" w:rsidTr="00E16BAD">
        <w:tc>
          <w:tcPr>
            <w:tcW w:w="3639" w:type="dxa"/>
          </w:tcPr>
          <w:p w14:paraId="61B7AD7F" w14:textId="3B080DD6" w:rsidR="00E16BAD" w:rsidRPr="00E72271" w:rsidRDefault="00956D20" w:rsidP="00E16BAD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E</w:t>
            </w:r>
            <w:r w:rsidR="00415F75">
              <w:rPr>
                <w:b/>
                <w:lang w:val="fr-FR"/>
              </w:rPr>
              <w:t>T</w:t>
            </w:r>
            <w:r>
              <w:rPr>
                <w:b/>
                <w:lang w:val="fr-FR"/>
              </w:rPr>
              <w:t>E</w:t>
            </w:r>
          </w:p>
        </w:tc>
        <w:tc>
          <w:tcPr>
            <w:tcW w:w="2825" w:type="dxa"/>
          </w:tcPr>
          <w:p w14:paraId="5E87CB29" w14:textId="75B98527" w:rsidR="00E16BAD" w:rsidRPr="00E72271" w:rsidRDefault="00E16BAD" w:rsidP="00E16BAD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Etat actuel</w:t>
            </w:r>
          </w:p>
        </w:tc>
        <w:tc>
          <w:tcPr>
            <w:tcW w:w="2825" w:type="dxa"/>
          </w:tcPr>
          <w:p w14:paraId="1A89BE8F" w14:textId="5B2092D0" w:rsidR="00E16BAD" w:rsidRPr="00E72271" w:rsidRDefault="00E16BAD" w:rsidP="00E16BAD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Etat visé</w:t>
            </w:r>
          </w:p>
        </w:tc>
      </w:tr>
      <w:tr w:rsidR="002D7475" w:rsidRPr="00E72271" w14:paraId="64638C05" w14:textId="77777777" w:rsidTr="00E16BAD">
        <w:tc>
          <w:tcPr>
            <w:tcW w:w="3639" w:type="dxa"/>
          </w:tcPr>
          <w:p w14:paraId="5558DE48" w14:textId="67E15F29" w:rsidR="002D7475" w:rsidRPr="00E72271" w:rsidRDefault="00A43C18" w:rsidP="00FB3671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Type</w:t>
            </w:r>
            <w:r w:rsidR="00C16395">
              <w:rPr>
                <w:b/>
                <w:lang w:val="fr-FR"/>
              </w:rPr>
              <w:t xml:space="preserve"> principal</w:t>
            </w:r>
            <w:r w:rsidR="00523C82">
              <w:rPr>
                <w:b/>
                <w:lang w:val="fr-FR"/>
              </w:rPr>
              <w:t>e</w:t>
            </w:r>
            <w:r w:rsidR="00C16395">
              <w:rPr>
                <w:b/>
                <w:lang w:val="fr-FR"/>
              </w:rPr>
              <w:t xml:space="preserve"> de la cabane</w:t>
            </w:r>
            <w:r w:rsidR="002D7475" w:rsidRPr="00E72271">
              <w:rPr>
                <w:b/>
                <w:lang w:val="fr-FR"/>
              </w:rPr>
              <w:t xml:space="preserve"> </w:t>
            </w:r>
          </w:p>
        </w:tc>
        <w:tc>
          <w:tcPr>
            <w:tcW w:w="2825" w:type="dxa"/>
          </w:tcPr>
          <w:p w14:paraId="4D544281" w14:textId="3A396241" w:rsidR="002D7475" w:rsidRPr="00E72271" w:rsidRDefault="00415F75" w:rsidP="00FB3671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 xml:space="preserve">Cabane </w:t>
            </w:r>
            <w:r w:rsidR="00523C82">
              <w:rPr>
                <w:color w:val="0070C0"/>
                <w:lang w:val="fr-FR"/>
              </w:rPr>
              <w:t>de haute montagne</w:t>
            </w:r>
          </w:p>
        </w:tc>
        <w:tc>
          <w:tcPr>
            <w:tcW w:w="2825" w:type="dxa"/>
          </w:tcPr>
          <w:p w14:paraId="34881A3E" w14:textId="77FF47BE" w:rsidR="002D7475" w:rsidRPr="00E72271" w:rsidRDefault="00415F75" w:rsidP="00FB3671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 xml:space="preserve">Cabane </w:t>
            </w:r>
            <w:r w:rsidR="00523C82">
              <w:rPr>
                <w:color w:val="0070C0"/>
                <w:lang w:val="fr-FR"/>
              </w:rPr>
              <w:t>de haute montagne</w:t>
            </w:r>
            <w:r w:rsidR="004E170B" w:rsidRPr="00E72271">
              <w:rPr>
                <w:color w:val="0070C0"/>
                <w:lang w:val="fr-FR"/>
              </w:rPr>
              <w:t xml:space="preserve"> </w:t>
            </w:r>
          </w:p>
        </w:tc>
      </w:tr>
      <w:tr w:rsidR="00C84152" w:rsidRPr="00E72271" w14:paraId="468D62B4" w14:textId="77777777" w:rsidTr="00E16BAD">
        <w:tc>
          <w:tcPr>
            <w:tcW w:w="3639" w:type="dxa"/>
          </w:tcPr>
          <w:p w14:paraId="59FF914D" w14:textId="0BC01756" w:rsidR="00C84152" w:rsidRPr="00E72271" w:rsidRDefault="00A43C18" w:rsidP="00FB3671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 xml:space="preserve">Type </w:t>
            </w:r>
            <w:r w:rsidR="00C16395">
              <w:rPr>
                <w:b/>
                <w:lang w:val="fr-FR"/>
              </w:rPr>
              <w:t>secondaire de la cabane</w:t>
            </w:r>
          </w:p>
        </w:tc>
        <w:tc>
          <w:tcPr>
            <w:tcW w:w="2825" w:type="dxa"/>
          </w:tcPr>
          <w:p w14:paraId="3C762FFB" w14:textId="77777777" w:rsidR="00C84152" w:rsidRPr="00E72271" w:rsidRDefault="00C84152" w:rsidP="00FB3671">
            <w:pPr>
              <w:rPr>
                <w:color w:val="0070C0"/>
                <w:lang w:val="fr-FR"/>
              </w:rPr>
            </w:pPr>
          </w:p>
        </w:tc>
        <w:tc>
          <w:tcPr>
            <w:tcW w:w="2825" w:type="dxa"/>
          </w:tcPr>
          <w:p w14:paraId="1D1B9770" w14:textId="367E6770" w:rsidR="00C84152" w:rsidRPr="00E72271" w:rsidRDefault="00415F75" w:rsidP="00FB3671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Cabane de randonnée</w:t>
            </w:r>
          </w:p>
        </w:tc>
      </w:tr>
      <w:tr w:rsidR="001407E5" w:rsidRPr="00E72271" w14:paraId="7ECBECCF" w14:textId="77777777" w:rsidTr="00E16BAD">
        <w:tc>
          <w:tcPr>
            <w:tcW w:w="3639" w:type="dxa"/>
          </w:tcPr>
          <w:p w14:paraId="39106404" w14:textId="77777777" w:rsidR="001407E5" w:rsidRPr="00E72271" w:rsidRDefault="001407E5" w:rsidP="00FB3671">
            <w:pPr>
              <w:rPr>
                <w:b/>
                <w:lang w:val="fr-FR"/>
              </w:rPr>
            </w:pPr>
          </w:p>
        </w:tc>
        <w:tc>
          <w:tcPr>
            <w:tcW w:w="2825" w:type="dxa"/>
          </w:tcPr>
          <w:p w14:paraId="44D9B203" w14:textId="77777777" w:rsidR="001407E5" w:rsidRPr="00E72271" w:rsidRDefault="001407E5" w:rsidP="00FB3671">
            <w:pPr>
              <w:rPr>
                <w:color w:val="0070C0"/>
                <w:lang w:val="fr-FR"/>
              </w:rPr>
            </w:pPr>
          </w:p>
        </w:tc>
        <w:tc>
          <w:tcPr>
            <w:tcW w:w="2825" w:type="dxa"/>
          </w:tcPr>
          <w:p w14:paraId="6E8EFEA5" w14:textId="77777777" w:rsidR="001407E5" w:rsidRPr="00E72271" w:rsidRDefault="001407E5" w:rsidP="00FB3671">
            <w:pPr>
              <w:rPr>
                <w:color w:val="0070C0"/>
                <w:lang w:val="fr-FR"/>
              </w:rPr>
            </w:pPr>
          </w:p>
        </w:tc>
      </w:tr>
      <w:tr w:rsidR="002D7475" w:rsidRPr="00E72271" w14:paraId="0F9D66DD" w14:textId="77777777" w:rsidTr="00E16BAD">
        <w:tc>
          <w:tcPr>
            <w:tcW w:w="3639" w:type="dxa"/>
          </w:tcPr>
          <w:p w14:paraId="31C32315" w14:textId="634BF1DE" w:rsidR="002D7475" w:rsidRPr="00E72271" w:rsidRDefault="00415F75" w:rsidP="00A43C18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Excursionnistes à la journée par été</w:t>
            </w:r>
            <w:r w:rsidR="002D7475" w:rsidRPr="00E72271">
              <w:rPr>
                <w:b/>
                <w:lang w:val="fr-FR"/>
              </w:rPr>
              <w:t xml:space="preserve"> </w:t>
            </w:r>
            <w:r w:rsidR="00C16395">
              <w:rPr>
                <w:sz w:val="16"/>
                <w:szCs w:val="16"/>
                <w:lang w:val="fr-FR"/>
              </w:rPr>
              <w:t>Moyenne sur 5 ans</w:t>
            </w:r>
          </w:p>
        </w:tc>
        <w:tc>
          <w:tcPr>
            <w:tcW w:w="2825" w:type="dxa"/>
          </w:tcPr>
          <w:p w14:paraId="262599D9" w14:textId="1D4FC602" w:rsidR="002D7475" w:rsidRPr="00E72271" w:rsidRDefault="004E170B" w:rsidP="00FB3671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t>1</w:t>
            </w:r>
            <w:r w:rsidR="00C16395">
              <w:rPr>
                <w:color w:val="0070C0"/>
                <w:lang w:val="fr-FR"/>
              </w:rPr>
              <w:t>’</w:t>
            </w:r>
            <w:r w:rsidRPr="00E72271">
              <w:rPr>
                <w:color w:val="0070C0"/>
                <w:lang w:val="fr-FR"/>
              </w:rPr>
              <w:t>000</w:t>
            </w:r>
          </w:p>
        </w:tc>
        <w:tc>
          <w:tcPr>
            <w:tcW w:w="2825" w:type="dxa"/>
          </w:tcPr>
          <w:p w14:paraId="0B8BDCAC" w14:textId="77777777" w:rsidR="002D7475" w:rsidRPr="00E72271" w:rsidRDefault="002D7475" w:rsidP="00FB3671">
            <w:pPr>
              <w:rPr>
                <w:color w:val="0070C0"/>
                <w:lang w:val="fr-FR"/>
              </w:rPr>
            </w:pPr>
          </w:p>
        </w:tc>
      </w:tr>
      <w:tr w:rsidR="002D7475" w:rsidRPr="00E72271" w14:paraId="10F324A1" w14:textId="77777777" w:rsidTr="00E16BAD">
        <w:tc>
          <w:tcPr>
            <w:tcW w:w="3639" w:type="dxa"/>
          </w:tcPr>
          <w:p w14:paraId="58872FB6" w14:textId="738AB141" w:rsidR="002D7475" w:rsidRPr="00E72271" w:rsidRDefault="00C16395" w:rsidP="00A43C18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Nuitées par été</w:t>
            </w:r>
            <w:r w:rsidR="002D7475" w:rsidRPr="00E72271">
              <w:rPr>
                <w:b/>
                <w:lang w:val="fr-FR"/>
              </w:rPr>
              <w:t xml:space="preserve"> </w:t>
            </w:r>
            <w:r>
              <w:rPr>
                <w:sz w:val="16"/>
                <w:szCs w:val="16"/>
                <w:lang w:val="fr-FR"/>
              </w:rPr>
              <w:t>Moyenne sur 5 ans</w:t>
            </w:r>
          </w:p>
        </w:tc>
        <w:tc>
          <w:tcPr>
            <w:tcW w:w="2825" w:type="dxa"/>
          </w:tcPr>
          <w:p w14:paraId="553E2BD6" w14:textId="5C61E8C6" w:rsidR="002D7475" w:rsidRPr="00E72271" w:rsidRDefault="004E170B" w:rsidP="00FB3671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t>2</w:t>
            </w:r>
            <w:r w:rsidR="00C16395">
              <w:rPr>
                <w:color w:val="0070C0"/>
                <w:lang w:val="fr-FR"/>
              </w:rPr>
              <w:t>’</w:t>
            </w:r>
            <w:r w:rsidRPr="00E72271">
              <w:rPr>
                <w:color w:val="0070C0"/>
                <w:lang w:val="fr-FR"/>
              </w:rPr>
              <w:t>300</w:t>
            </w:r>
          </w:p>
        </w:tc>
        <w:tc>
          <w:tcPr>
            <w:tcW w:w="2825" w:type="dxa"/>
          </w:tcPr>
          <w:p w14:paraId="4D249EF6" w14:textId="77777777" w:rsidR="002D7475" w:rsidRPr="00E72271" w:rsidRDefault="002D7475" w:rsidP="00FB3671">
            <w:pPr>
              <w:rPr>
                <w:color w:val="0070C0"/>
                <w:lang w:val="fr-FR"/>
              </w:rPr>
            </w:pPr>
          </w:p>
        </w:tc>
      </w:tr>
      <w:tr w:rsidR="001407E5" w:rsidRPr="00E72271" w14:paraId="10E2C380" w14:textId="77777777" w:rsidTr="00E16BAD">
        <w:tc>
          <w:tcPr>
            <w:tcW w:w="3639" w:type="dxa"/>
          </w:tcPr>
          <w:p w14:paraId="5AD0DF1F" w14:textId="77777777" w:rsidR="001407E5" w:rsidRPr="00E72271" w:rsidRDefault="001407E5" w:rsidP="00FB3671">
            <w:pPr>
              <w:rPr>
                <w:b/>
                <w:lang w:val="fr-FR"/>
              </w:rPr>
            </w:pPr>
          </w:p>
        </w:tc>
        <w:tc>
          <w:tcPr>
            <w:tcW w:w="2825" w:type="dxa"/>
          </w:tcPr>
          <w:p w14:paraId="1A0C8FAA" w14:textId="77777777" w:rsidR="001407E5" w:rsidRPr="00E72271" w:rsidRDefault="001407E5" w:rsidP="00FB3671">
            <w:pPr>
              <w:rPr>
                <w:color w:val="0070C0"/>
                <w:lang w:val="fr-FR"/>
              </w:rPr>
            </w:pPr>
          </w:p>
        </w:tc>
        <w:tc>
          <w:tcPr>
            <w:tcW w:w="2825" w:type="dxa"/>
          </w:tcPr>
          <w:p w14:paraId="6EF039B5" w14:textId="77777777" w:rsidR="001407E5" w:rsidRPr="00E72271" w:rsidRDefault="001407E5" w:rsidP="00FB3671">
            <w:pPr>
              <w:rPr>
                <w:color w:val="0070C0"/>
                <w:lang w:val="fr-FR"/>
              </w:rPr>
            </w:pPr>
          </w:p>
        </w:tc>
      </w:tr>
      <w:tr w:rsidR="002D7475" w:rsidRPr="00E72271" w14:paraId="3C875926" w14:textId="77777777" w:rsidTr="00E16BAD">
        <w:tc>
          <w:tcPr>
            <w:tcW w:w="3639" w:type="dxa"/>
          </w:tcPr>
          <w:p w14:paraId="6672CAF5" w14:textId="677B73AF" w:rsidR="002D7475" w:rsidRPr="00E72271" w:rsidRDefault="00A43C18" w:rsidP="00A43C18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 xml:space="preserve">Proportion de randonneurs </w:t>
            </w:r>
            <w:r w:rsidR="008F5206">
              <w:rPr>
                <w:b/>
                <w:lang w:val="fr-FR"/>
              </w:rPr>
              <w:t>en</w:t>
            </w:r>
            <w:r w:rsidR="002D7475" w:rsidRPr="00E72271">
              <w:rPr>
                <w:b/>
                <w:lang w:val="fr-FR"/>
              </w:rPr>
              <w:t xml:space="preserve"> %</w:t>
            </w:r>
          </w:p>
        </w:tc>
        <w:tc>
          <w:tcPr>
            <w:tcW w:w="2825" w:type="dxa"/>
          </w:tcPr>
          <w:p w14:paraId="5CE10174" w14:textId="77777777" w:rsidR="002D7475" w:rsidRPr="00E72271" w:rsidRDefault="004E170B" w:rsidP="00FB3671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t>40%</w:t>
            </w:r>
          </w:p>
        </w:tc>
        <w:tc>
          <w:tcPr>
            <w:tcW w:w="2825" w:type="dxa"/>
          </w:tcPr>
          <w:p w14:paraId="3F01A0EC" w14:textId="77777777" w:rsidR="002D7475" w:rsidRPr="00E72271" w:rsidRDefault="002D7475" w:rsidP="00FB3671">
            <w:pPr>
              <w:rPr>
                <w:lang w:val="fr-FR"/>
              </w:rPr>
            </w:pPr>
          </w:p>
        </w:tc>
      </w:tr>
      <w:tr w:rsidR="002D7475" w:rsidRPr="00E72271" w14:paraId="0E209D76" w14:textId="77777777" w:rsidTr="00E16BAD">
        <w:tc>
          <w:tcPr>
            <w:tcW w:w="3639" w:type="dxa"/>
          </w:tcPr>
          <w:p w14:paraId="2F73D15C" w14:textId="52DCF019" w:rsidR="002D7475" w:rsidRPr="00E72271" w:rsidRDefault="008F5206" w:rsidP="00FB3671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Proportion d’alpinistes</w:t>
            </w:r>
            <w:r w:rsidR="002D7475" w:rsidRPr="00E72271">
              <w:rPr>
                <w:b/>
                <w:lang w:val="fr-FR"/>
              </w:rPr>
              <w:t xml:space="preserve"> </w:t>
            </w:r>
            <w:r>
              <w:rPr>
                <w:b/>
                <w:lang w:val="fr-FR"/>
              </w:rPr>
              <w:t>e</w:t>
            </w:r>
            <w:r w:rsidR="002D7475" w:rsidRPr="00E72271">
              <w:rPr>
                <w:b/>
                <w:lang w:val="fr-FR"/>
              </w:rPr>
              <w:t>n %</w:t>
            </w:r>
          </w:p>
        </w:tc>
        <w:tc>
          <w:tcPr>
            <w:tcW w:w="2825" w:type="dxa"/>
          </w:tcPr>
          <w:p w14:paraId="09338600" w14:textId="77777777" w:rsidR="002D7475" w:rsidRPr="00E72271" w:rsidRDefault="004E170B" w:rsidP="004E170B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t>54%</w:t>
            </w:r>
          </w:p>
        </w:tc>
        <w:tc>
          <w:tcPr>
            <w:tcW w:w="2825" w:type="dxa"/>
          </w:tcPr>
          <w:p w14:paraId="18A85DBB" w14:textId="77777777" w:rsidR="002D7475" w:rsidRPr="00E72271" w:rsidRDefault="002D7475" w:rsidP="00FB3671">
            <w:pPr>
              <w:rPr>
                <w:lang w:val="fr-FR"/>
              </w:rPr>
            </w:pPr>
          </w:p>
        </w:tc>
      </w:tr>
      <w:tr w:rsidR="002D7475" w:rsidRPr="00E72271" w14:paraId="6FC6B9A0" w14:textId="77777777" w:rsidTr="00E16BAD">
        <w:tc>
          <w:tcPr>
            <w:tcW w:w="3639" w:type="dxa"/>
          </w:tcPr>
          <w:p w14:paraId="6D840C75" w14:textId="77777777" w:rsidR="008F5206" w:rsidRDefault="008F5206" w:rsidP="00FB3671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Proportion d’adeptes d’escalade</w:t>
            </w:r>
          </w:p>
          <w:p w14:paraId="14457922" w14:textId="7DDED6FE" w:rsidR="002D7475" w:rsidRPr="00E72271" w:rsidRDefault="008F5206" w:rsidP="00FB3671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en</w:t>
            </w:r>
            <w:r w:rsidR="002D7475" w:rsidRPr="00E72271">
              <w:rPr>
                <w:b/>
                <w:lang w:val="fr-FR"/>
              </w:rPr>
              <w:t xml:space="preserve"> %</w:t>
            </w:r>
          </w:p>
        </w:tc>
        <w:tc>
          <w:tcPr>
            <w:tcW w:w="2825" w:type="dxa"/>
          </w:tcPr>
          <w:p w14:paraId="4844C8D8" w14:textId="77777777" w:rsidR="002D7475" w:rsidRPr="00E72271" w:rsidRDefault="004E170B" w:rsidP="00FB3671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t>4%</w:t>
            </w:r>
          </w:p>
        </w:tc>
        <w:tc>
          <w:tcPr>
            <w:tcW w:w="2825" w:type="dxa"/>
          </w:tcPr>
          <w:p w14:paraId="11D9E8DA" w14:textId="77777777" w:rsidR="002D7475" w:rsidRPr="00E72271" w:rsidRDefault="002D7475" w:rsidP="00FB3671">
            <w:pPr>
              <w:rPr>
                <w:lang w:val="fr-FR"/>
              </w:rPr>
            </w:pPr>
          </w:p>
        </w:tc>
      </w:tr>
      <w:tr w:rsidR="002D7475" w:rsidRPr="00E72271" w14:paraId="154CD785" w14:textId="77777777" w:rsidTr="00E16BAD">
        <w:tc>
          <w:tcPr>
            <w:tcW w:w="3639" w:type="dxa"/>
          </w:tcPr>
          <w:p w14:paraId="35CC2570" w14:textId="35364905" w:rsidR="002D7475" w:rsidRPr="00E72271" w:rsidRDefault="008F5206" w:rsidP="00FB3671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Proportion de vététistes en</w:t>
            </w:r>
            <w:r w:rsidR="002D7475" w:rsidRPr="00E72271">
              <w:rPr>
                <w:b/>
                <w:lang w:val="fr-FR"/>
              </w:rPr>
              <w:t xml:space="preserve"> %</w:t>
            </w:r>
          </w:p>
        </w:tc>
        <w:tc>
          <w:tcPr>
            <w:tcW w:w="2825" w:type="dxa"/>
          </w:tcPr>
          <w:p w14:paraId="73C50C55" w14:textId="77777777" w:rsidR="002D7475" w:rsidRPr="00E72271" w:rsidRDefault="004E170B" w:rsidP="00FB3671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t>1%</w:t>
            </w:r>
          </w:p>
        </w:tc>
        <w:tc>
          <w:tcPr>
            <w:tcW w:w="2825" w:type="dxa"/>
          </w:tcPr>
          <w:p w14:paraId="69770021" w14:textId="77777777" w:rsidR="002D7475" w:rsidRPr="00E72271" w:rsidRDefault="002D7475" w:rsidP="00FB3671">
            <w:pPr>
              <w:rPr>
                <w:lang w:val="fr-FR"/>
              </w:rPr>
            </w:pPr>
          </w:p>
        </w:tc>
      </w:tr>
      <w:tr w:rsidR="002D7475" w:rsidRPr="00E72271" w14:paraId="388C4057" w14:textId="77777777" w:rsidTr="00E16BAD">
        <w:tc>
          <w:tcPr>
            <w:tcW w:w="3639" w:type="dxa"/>
          </w:tcPr>
          <w:p w14:paraId="3FF4C183" w14:textId="26DD82B8" w:rsidR="002D7475" w:rsidRPr="00E72271" w:rsidRDefault="008F5206" w:rsidP="00FB3671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Proportion d’enfants jusqu’à</w:t>
            </w:r>
            <w:r w:rsidR="004E170B" w:rsidRPr="00E72271">
              <w:rPr>
                <w:b/>
                <w:lang w:val="fr-FR"/>
              </w:rPr>
              <w:t xml:space="preserve"> 12 </w:t>
            </w:r>
            <w:r>
              <w:rPr>
                <w:b/>
                <w:lang w:val="fr-FR"/>
              </w:rPr>
              <w:t>ans en</w:t>
            </w:r>
            <w:r w:rsidR="002D7475" w:rsidRPr="00E72271">
              <w:rPr>
                <w:b/>
                <w:lang w:val="fr-FR"/>
              </w:rPr>
              <w:t xml:space="preserve"> %</w:t>
            </w:r>
          </w:p>
        </w:tc>
        <w:tc>
          <w:tcPr>
            <w:tcW w:w="2825" w:type="dxa"/>
          </w:tcPr>
          <w:p w14:paraId="2BB0A146" w14:textId="77777777" w:rsidR="002D7475" w:rsidRPr="00E72271" w:rsidRDefault="004E170B" w:rsidP="00FB3671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t>9%</w:t>
            </w:r>
          </w:p>
        </w:tc>
        <w:tc>
          <w:tcPr>
            <w:tcW w:w="2825" w:type="dxa"/>
          </w:tcPr>
          <w:p w14:paraId="3227B660" w14:textId="77777777" w:rsidR="002D7475" w:rsidRPr="00E72271" w:rsidRDefault="002D7475" w:rsidP="00FB3671">
            <w:pPr>
              <w:rPr>
                <w:lang w:val="fr-FR"/>
              </w:rPr>
            </w:pPr>
          </w:p>
        </w:tc>
      </w:tr>
      <w:tr w:rsidR="002D7475" w:rsidRPr="00E72271" w14:paraId="00A4BD2A" w14:textId="77777777" w:rsidTr="00E16BAD">
        <w:tc>
          <w:tcPr>
            <w:tcW w:w="3639" w:type="dxa"/>
          </w:tcPr>
          <w:p w14:paraId="778D1DAC" w14:textId="49F60789" w:rsidR="002D7475" w:rsidRPr="00E72271" w:rsidRDefault="008F5206" w:rsidP="00FB3671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Proportion autres</w:t>
            </w:r>
            <w:r w:rsidR="002D7475" w:rsidRPr="00E72271">
              <w:rPr>
                <w:b/>
                <w:lang w:val="fr-FR"/>
              </w:rPr>
              <w:t xml:space="preserve"> </w:t>
            </w:r>
            <w:r>
              <w:rPr>
                <w:b/>
                <w:lang w:val="fr-FR"/>
              </w:rPr>
              <w:t>e</w:t>
            </w:r>
            <w:r w:rsidR="002D7475" w:rsidRPr="00E72271">
              <w:rPr>
                <w:b/>
                <w:lang w:val="fr-FR"/>
              </w:rPr>
              <w:t>n %</w:t>
            </w:r>
          </w:p>
        </w:tc>
        <w:tc>
          <w:tcPr>
            <w:tcW w:w="2825" w:type="dxa"/>
          </w:tcPr>
          <w:p w14:paraId="7BB8480A" w14:textId="49CAB8CB" w:rsidR="002D7475" w:rsidRPr="00E72271" w:rsidRDefault="008F5206" w:rsidP="00FB3671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Chasseurs</w:t>
            </w:r>
            <w:r w:rsidR="004E170B" w:rsidRPr="00E72271">
              <w:rPr>
                <w:color w:val="0070C0"/>
                <w:lang w:val="fr-FR"/>
              </w:rPr>
              <w:t xml:space="preserve"> 1%</w:t>
            </w:r>
          </w:p>
        </w:tc>
        <w:tc>
          <w:tcPr>
            <w:tcW w:w="2825" w:type="dxa"/>
          </w:tcPr>
          <w:p w14:paraId="67B0B1E0" w14:textId="77777777" w:rsidR="002D7475" w:rsidRPr="00E72271" w:rsidRDefault="002D7475" w:rsidP="00FB3671">
            <w:pPr>
              <w:rPr>
                <w:lang w:val="fr-FR"/>
              </w:rPr>
            </w:pPr>
          </w:p>
        </w:tc>
      </w:tr>
      <w:tr w:rsidR="001407E5" w:rsidRPr="00E72271" w14:paraId="6E7C272A" w14:textId="77777777" w:rsidTr="00E16BAD">
        <w:tc>
          <w:tcPr>
            <w:tcW w:w="3639" w:type="dxa"/>
          </w:tcPr>
          <w:p w14:paraId="4AF99F1E" w14:textId="77777777" w:rsidR="001407E5" w:rsidRPr="00E72271" w:rsidRDefault="001407E5" w:rsidP="00FB3671">
            <w:pPr>
              <w:rPr>
                <w:b/>
                <w:lang w:val="fr-FR"/>
              </w:rPr>
            </w:pPr>
          </w:p>
        </w:tc>
        <w:tc>
          <w:tcPr>
            <w:tcW w:w="2825" w:type="dxa"/>
          </w:tcPr>
          <w:p w14:paraId="655A17D7" w14:textId="77777777" w:rsidR="001407E5" w:rsidRPr="00E72271" w:rsidRDefault="001407E5" w:rsidP="00FB3671">
            <w:pPr>
              <w:rPr>
                <w:color w:val="0070C0"/>
                <w:lang w:val="fr-FR"/>
              </w:rPr>
            </w:pPr>
          </w:p>
        </w:tc>
        <w:tc>
          <w:tcPr>
            <w:tcW w:w="2825" w:type="dxa"/>
          </w:tcPr>
          <w:p w14:paraId="4C518585" w14:textId="77777777" w:rsidR="001407E5" w:rsidRPr="00E72271" w:rsidRDefault="001407E5" w:rsidP="00FB3671">
            <w:pPr>
              <w:rPr>
                <w:lang w:val="fr-FR"/>
              </w:rPr>
            </w:pPr>
          </w:p>
        </w:tc>
      </w:tr>
      <w:tr w:rsidR="002D7475" w:rsidRPr="00E72271" w14:paraId="0087AC40" w14:textId="77777777" w:rsidTr="00E16BAD">
        <w:tc>
          <w:tcPr>
            <w:tcW w:w="3639" w:type="dxa"/>
          </w:tcPr>
          <w:p w14:paraId="2BF76D05" w14:textId="2AEE04A6" w:rsidR="002D7475" w:rsidRPr="00E72271" w:rsidRDefault="008F5206" w:rsidP="00FB3671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Occupation</w:t>
            </w:r>
            <w:r w:rsidR="002D7475" w:rsidRPr="00E72271">
              <w:rPr>
                <w:b/>
                <w:lang w:val="fr-FR"/>
              </w:rPr>
              <w:t xml:space="preserve"> </w:t>
            </w:r>
            <w:r>
              <w:rPr>
                <w:b/>
                <w:lang w:val="fr-FR"/>
              </w:rPr>
              <w:t>Di</w:t>
            </w:r>
            <w:r w:rsidR="002D7475" w:rsidRPr="00E72271">
              <w:rPr>
                <w:b/>
                <w:lang w:val="fr-FR"/>
              </w:rPr>
              <w:t>-</w:t>
            </w:r>
            <w:r>
              <w:rPr>
                <w:b/>
                <w:lang w:val="fr-FR"/>
              </w:rPr>
              <w:t>Jeu</w:t>
            </w:r>
            <w:r w:rsidR="002D7475" w:rsidRPr="00E72271">
              <w:rPr>
                <w:b/>
                <w:lang w:val="fr-FR"/>
              </w:rPr>
              <w:t xml:space="preserve"> </w:t>
            </w:r>
            <w:r>
              <w:rPr>
                <w:b/>
                <w:lang w:val="fr-FR"/>
              </w:rPr>
              <w:t>e</w:t>
            </w:r>
            <w:r w:rsidR="002D7475" w:rsidRPr="00E72271">
              <w:rPr>
                <w:b/>
                <w:lang w:val="fr-FR"/>
              </w:rPr>
              <w:t>n %</w:t>
            </w:r>
          </w:p>
        </w:tc>
        <w:tc>
          <w:tcPr>
            <w:tcW w:w="2825" w:type="dxa"/>
          </w:tcPr>
          <w:p w14:paraId="4E1E2EE9" w14:textId="77777777" w:rsidR="002D7475" w:rsidRPr="00E72271" w:rsidRDefault="004E170B" w:rsidP="00FB3671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t>30 %</w:t>
            </w:r>
          </w:p>
        </w:tc>
        <w:tc>
          <w:tcPr>
            <w:tcW w:w="2825" w:type="dxa"/>
          </w:tcPr>
          <w:p w14:paraId="76FA6F2B" w14:textId="77777777" w:rsidR="002D7475" w:rsidRPr="00E72271" w:rsidRDefault="002D7475" w:rsidP="00FB3671">
            <w:pPr>
              <w:rPr>
                <w:lang w:val="fr-FR"/>
              </w:rPr>
            </w:pPr>
          </w:p>
        </w:tc>
      </w:tr>
      <w:tr w:rsidR="002D7475" w:rsidRPr="00E72271" w14:paraId="022FEF38" w14:textId="77777777" w:rsidTr="00E16BAD">
        <w:tc>
          <w:tcPr>
            <w:tcW w:w="3639" w:type="dxa"/>
          </w:tcPr>
          <w:p w14:paraId="6FE7CED1" w14:textId="4D2BA0F5" w:rsidR="002D7475" w:rsidRPr="00E72271" w:rsidRDefault="008F5206" w:rsidP="00FB3671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Occupation le week-end en</w:t>
            </w:r>
            <w:r w:rsidR="002D7475" w:rsidRPr="00E72271">
              <w:rPr>
                <w:b/>
                <w:lang w:val="fr-FR"/>
              </w:rPr>
              <w:t xml:space="preserve"> %</w:t>
            </w:r>
          </w:p>
        </w:tc>
        <w:tc>
          <w:tcPr>
            <w:tcW w:w="2825" w:type="dxa"/>
          </w:tcPr>
          <w:p w14:paraId="2AF61147" w14:textId="77777777" w:rsidR="002D7475" w:rsidRPr="00E72271" w:rsidRDefault="004E170B" w:rsidP="00FB3671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t>75 %</w:t>
            </w:r>
          </w:p>
        </w:tc>
        <w:tc>
          <w:tcPr>
            <w:tcW w:w="2825" w:type="dxa"/>
          </w:tcPr>
          <w:p w14:paraId="3D019EA5" w14:textId="77777777" w:rsidR="002D7475" w:rsidRPr="00E72271" w:rsidRDefault="002D7475" w:rsidP="00FB3671">
            <w:pPr>
              <w:rPr>
                <w:lang w:val="fr-FR"/>
              </w:rPr>
            </w:pPr>
          </w:p>
        </w:tc>
      </w:tr>
      <w:tr w:rsidR="002D7475" w:rsidRPr="00E72271" w14:paraId="70DA3043" w14:textId="77777777" w:rsidTr="00E16BAD">
        <w:tc>
          <w:tcPr>
            <w:tcW w:w="3639" w:type="dxa"/>
          </w:tcPr>
          <w:p w14:paraId="03F8F191" w14:textId="79C1A3D7" w:rsidR="002D7475" w:rsidRPr="00E72271" w:rsidRDefault="008F5206" w:rsidP="00C25453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Nombre de jours à</w:t>
            </w:r>
            <w:r w:rsidR="002D7475" w:rsidRPr="00E72271">
              <w:rPr>
                <w:b/>
                <w:lang w:val="fr-FR"/>
              </w:rPr>
              <w:t xml:space="preserve"> </w:t>
            </w:r>
            <w:r w:rsidR="00C25453" w:rsidRPr="00E72271">
              <w:rPr>
                <w:b/>
                <w:lang w:val="fr-FR"/>
              </w:rPr>
              <w:t xml:space="preserve">100% </w:t>
            </w:r>
            <w:r>
              <w:rPr>
                <w:b/>
                <w:lang w:val="fr-FR"/>
              </w:rPr>
              <w:t>d’occupation</w:t>
            </w:r>
          </w:p>
        </w:tc>
        <w:tc>
          <w:tcPr>
            <w:tcW w:w="2825" w:type="dxa"/>
          </w:tcPr>
          <w:p w14:paraId="00580054" w14:textId="77777777" w:rsidR="002D7475" w:rsidRPr="00E72271" w:rsidRDefault="004E170B" w:rsidP="00FB3671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t>5</w:t>
            </w:r>
          </w:p>
        </w:tc>
        <w:tc>
          <w:tcPr>
            <w:tcW w:w="2825" w:type="dxa"/>
          </w:tcPr>
          <w:p w14:paraId="4B1146E9" w14:textId="77777777" w:rsidR="002D7475" w:rsidRPr="00E72271" w:rsidRDefault="004E170B" w:rsidP="00FB3671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t>+ 10%</w:t>
            </w:r>
          </w:p>
        </w:tc>
      </w:tr>
      <w:tr w:rsidR="00C25453" w:rsidRPr="00E72271" w14:paraId="4DD97858" w14:textId="77777777" w:rsidTr="00E16BAD">
        <w:tc>
          <w:tcPr>
            <w:tcW w:w="3639" w:type="dxa"/>
          </w:tcPr>
          <w:p w14:paraId="7D7A76F1" w14:textId="2E22B700" w:rsidR="00C25453" w:rsidRPr="00E72271" w:rsidRDefault="008F5206" w:rsidP="00C25453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Nombre de jours à</w:t>
            </w:r>
            <w:r w:rsidR="00C25453" w:rsidRPr="00E72271">
              <w:rPr>
                <w:b/>
                <w:lang w:val="fr-FR"/>
              </w:rPr>
              <w:t xml:space="preserve"> 80% </w:t>
            </w:r>
            <w:r>
              <w:rPr>
                <w:b/>
                <w:lang w:val="fr-FR"/>
              </w:rPr>
              <w:t>d’occupation</w:t>
            </w:r>
          </w:p>
        </w:tc>
        <w:tc>
          <w:tcPr>
            <w:tcW w:w="2825" w:type="dxa"/>
          </w:tcPr>
          <w:p w14:paraId="5E31FE73" w14:textId="77777777" w:rsidR="00C25453" w:rsidRPr="00E72271" w:rsidRDefault="004E170B" w:rsidP="00FB3671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t>15</w:t>
            </w:r>
          </w:p>
        </w:tc>
        <w:tc>
          <w:tcPr>
            <w:tcW w:w="2825" w:type="dxa"/>
          </w:tcPr>
          <w:p w14:paraId="3EFB6834" w14:textId="77777777" w:rsidR="00C25453" w:rsidRPr="00E72271" w:rsidRDefault="004E170B" w:rsidP="00FB3671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t>+ 10%</w:t>
            </w:r>
          </w:p>
        </w:tc>
      </w:tr>
      <w:tr w:rsidR="00C25453" w:rsidRPr="00E72271" w14:paraId="29D7B690" w14:textId="77777777" w:rsidTr="00E16BAD">
        <w:tc>
          <w:tcPr>
            <w:tcW w:w="3639" w:type="dxa"/>
          </w:tcPr>
          <w:p w14:paraId="2AEA9F90" w14:textId="70A5F421" w:rsidR="00C25453" w:rsidRPr="00E72271" w:rsidRDefault="008F5206" w:rsidP="00C25453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Nombre de jours à</w:t>
            </w:r>
            <w:r w:rsidRPr="00E72271">
              <w:rPr>
                <w:b/>
                <w:lang w:val="fr-FR"/>
              </w:rPr>
              <w:t xml:space="preserve"> </w:t>
            </w:r>
            <w:r w:rsidR="00C25453" w:rsidRPr="00E72271">
              <w:rPr>
                <w:b/>
                <w:lang w:val="fr-FR"/>
              </w:rPr>
              <w:t xml:space="preserve">60% </w:t>
            </w:r>
            <w:r>
              <w:rPr>
                <w:b/>
                <w:lang w:val="fr-FR"/>
              </w:rPr>
              <w:t>d’occupation</w:t>
            </w:r>
          </w:p>
        </w:tc>
        <w:tc>
          <w:tcPr>
            <w:tcW w:w="2825" w:type="dxa"/>
          </w:tcPr>
          <w:p w14:paraId="05F817C1" w14:textId="77777777" w:rsidR="00C25453" w:rsidRPr="00E72271" w:rsidRDefault="004E170B" w:rsidP="00FB3671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t>35</w:t>
            </w:r>
          </w:p>
        </w:tc>
        <w:tc>
          <w:tcPr>
            <w:tcW w:w="2825" w:type="dxa"/>
          </w:tcPr>
          <w:p w14:paraId="19B402AF" w14:textId="77777777" w:rsidR="00C25453" w:rsidRPr="00E72271" w:rsidRDefault="00C25453" w:rsidP="00FB3671">
            <w:pPr>
              <w:rPr>
                <w:lang w:val="fr-FR"/>
              </w:rPr>
            </w:pPr>
          </w:p>
        </w:tc>
      </w:tr>
      <w:tr w:rsidR="00C25453" w:rsidRPr="00E72271" w14:paraId="09C810C6" w14:textId="77777777" w:rsidTr="00E16BAD">
        <w:tc>
          <w:tcPr>
            <w:tcW w:w="3639" w:type="dxa"/>
          </w:tcPr>
          <w:p w14:paraId="538374A0" w14:textId="4D223C93" w:rsidR="00C25453" w:rsidRPr="00E72271" w:rsidRDefault="008F5206" w:rsidP="00C25453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Nombre de jours en dessous de</w:t>
            </w:r>
            <w:r w:rsidRPr="00E72271">
              <w:rPr>
                <w:b/>
                <w:lang w:val="fr-FR"/>
              </w:rPr>
              <w:t xml:space="preserve"> </w:t>
            </w:r>
            <w:r w:rsidR="00C25453" w:rsidRPr="00E72271">
              <w:rPr>
                <w:b/>
                <w:lang w:val="fr-FR"/>
              </w:rPr>
              <w:t xml:space="preserve">40% </w:t>
            </w:r>
            <w:r>
              <w:rPr>
                <w:b/>
                <w:lang w:val="fr-FR"/>
              </w:rPr>
              <w:t>d’occupation</w:t>
            </w:r>
          </w:p>
        </w:tc>
        <w:tc>
          <w:tcPr>
            <w:tcW w:w="2825" w:type="dxa"/>
          </w:tcPr>
          <w:p w14:paraId="751DEE72" w14:textId="77777777" w:rsidR="00C25453" w:rsidRPr="00E72271" w:rsidRDefault="004E170B" w:rsidP="00FB3671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t>45</w:t>
            </w:r>
          </w:p>
        </w:tc>
        <w:tc>
          <w:tcPr>
            <w:tcW w:w="2825" w:type="dxa"/>
          </w:tcPr>
          <w:p w14:paraId="185180D4" w14:textId="77777777" w:rsidR="00C25453" w:rsidRPr="00E72271" w:rsidRDefault="00C25453" w:rsidP="00FB3671">
            <w:pPr>
              <w:rPr>
                <w:lang w:val="fr-FR"/>
              </w:rPr>
            </w:pPr>
          </w:p>
        </w:tc>
      </w:tr>
      <w:tr w:rsidR="002D7475" w:rsidRPr="00E72271" w14:paraId="13E1731F" w14:textId="77777777" w:rsidTr="00E16BAD">
        <w:tc>
          <w:tcPr>
            <w:tcW w:w="3639" w:type="dxa"/>
          </w:tcPr>
          <w:p w14:paraId="5B38218B" w14:textId="631A599B" w:rsidR="002D7475" w:rsidRPr="00E72271" w:rsidRDefault="008F5206" w:rsidP="004E170B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Occupation dans les jours gardie</w:t>
            </w:r>
            <w:r>
              <w:rPr>
                <w:b/>
                <w:lang w:val="fr-FR"/>
              </w:rPr>
              <w:t>n</w:t>
            </w:r>
            <w:r>
              <w:rPr>
                <w:b/>
                <w:lang w:val="fr-FR"/>
              </w:rPr>
              <w:t>nés en</w:t>
            </w:r>
            <w:r w:rsidR="004E170B" w:rsidRPr="00E72271">
              <w:rPr>
                <w:b/>
                <w:lang w:val="fr-FR"/>
              </w:rPr>
              <w:t xml:space="preserve"> % </w:t>
            </w:r>
          </w:p>
        </w:tc>
        <w:tc>
          <w:tcPr>
            <w:tcW w:w="2825" w:type="dxa"/>
          </w:tcPr>
          <w:p w14:paraId="136BB262" w14:textId="77777777" w:rsidR="002D7475" w:rsidRPr="00E72271" w:rsidRDefault="004E170B" w:rsidP="00FB3671">
            <w:pPr>
              <w:rPr>
                <w:lang w:val="fr-FR"/>
              </w:rPr>
            </w:pPr>
            <w:r w:rsidRPr="00E72271">
              <w:rPr>
                <w:color w:val="0070C0"/>
                <w:lang w:val="fr-FR"/>
              </w:rPr>
              <w:t>29 %</w:t>
            </w:r>
          </w:p>
        </w:tc>
        <w:tc>
          <w:tcPr>
            <w:tcW w:w="2825" w:type="dxa"/>
          </w:tcPr>
          <w:p w14:paraId="25A707C2" w14:textId="77777777" w:rsidR="002D7475" w:rsidRPr="00E72271" w:rsidRDefault="004E170B" w:rsidP="00FB3671">
            <w:pPr>
              <w:rPr>
                <w:lang w:val="fr-FR"/>
              </w:rPr>
            </w:pPr>
            <w:r w:rsidRPr="00E72271">
              <w:rPr>
                <w:color w:val="0070C0"/>
                <w:lang w:val="fr-FR"/>
              </w:rPr>
              <w:t>+ 10%</w:t>
            </w:r>
          </w:p>
        </w:tc>
      </w:tr>
    </w:tbl>
    <w:p w14:paraId="4B0A3757" w14:textId="77777777" w:rsidR="002D7475" w:rsidRPr="00E72271" w:rsidRDefault="002D7475" w:rsidP="002D7475">
      <w:pPr>
        <w:rPr>
          <w:rStyle w:val="Fett"/>
          <w:b w:val="0"/>
          <w:bCs w:val="0"/>
          <w:lang w:val="fr-FR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41"/>
        <w:gridCol w:w="2824"/>
        <w:gridCol w:w="2824"/>
      </w:tblGrid>
      <w:tr w:rsidR="008F5206" w:rsidRPr="00E72271" w14:paraId="2C66443C" w14:textId="77777777" w:rsidTr="008F5206">
        <w:tc>
          <w:tcPr>
            <w:tcW w:w="3641" w:type="dxa"/>
          </w:tcPr>
          <w:p w14:paraId="61F9DE98" w14:textId="563152B1" w:rsidR="008F5206" w:rsidRPr="00E72271" w:rsidRDefault="008F5206" w:rsidP="008F5206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HIVER</w:t>
            </w:r>
          </w:p>
        </w:tc>
        <w:tc>
          <w:tcPr>
            <w:tcW w:w="2824" w:type="dxa"/>
          </w:tcPr>
          <w:p w14:paraId="49DD4CD4" w14:textId="55B3247C" w:rsidR="008F5206" w:rsidRPr="00E72271" w:rsidRDefault="008F5206" w:rsidP="008F5206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Etat actuel</w:t>
            </w:r>
          </w:p>
        </w:tc>
        <w:tc>
          <w:tcPr>
            <w:tcW w:w="2824" w:type="dxa"/>
          </w:tcPr>
          <w:p w14:paraId="49D9322A" w14:textId="08C13DC7" w:rsidR="008F5206" w:rsidRPr="00E72271" w:rsidRDefault="008F5206" w:rsidP="008F5206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Etat visé</w:t>
            </w:r>
          </w:p>
        </w:tc>
      </w:tr>
      <w:tr w:rsidR="00523C82" w:rsidRPr="00E72271" w14:paraId="1033F49B" w14:textId="77777777" w:rsidTr="008F5206">
        <w:tc>
          <w:tcPr>
            <w:tcW w:w="3641" w:type="dxa"/>
          </w:tcPr>
          <w:p w14:paraId="6A547681" w14:textId="22851D82" w:rsidR="00523C82" w:rsidRPr="00E72271" w:rsidRDefault="00134721" w:rsidP="00523C82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Type</w:t>
            </w:r>
            <w:r w:rsidR="00523C82">
              <w:rPr>
                <w:b/>
                <w:lang w:val="fr-FR"/>
              </w:rPr>
              <w:t xml:space="preserve"> principale de la cabane</w:t>
            </w:r>
            <w:r w:rsidR="00523C82" w:rsidRPr="00E72271">
              <w:rPr>
                <w:b/>
                <w:lang w:val="fr-FR"/>
              </w:rPr>
              <w:t xml:space="preserve"> </w:t>
            </w:r>
          </w:p>
        </w:tc>
        <w:tc>
          <w:tcPr>
            <w:tcW w:w="2824" w:type="dxa"/>
          </w:tcPr>
          <w:p w14:paraId="4553225B" w14:textId="4162AF2E" w:rsidR="00523C82" w:rsidRPr="00E72271" w:rsidRDefault="00523C82" w:rsidP="00523C82">
            <w:pPr>
              <w:rPr>
                <w:lang w:val="fr-FR"/>
              </w:rPr>
            </w:pPr>
            <w:r>
              <w:rPr>
                <w:color w:val="0070C0"/>
                <w:lang w:val="fr-FR"/>
              </w:rPr>
              <w:t>Cabane de haute montagne</w:t>
            </w:r>
          </w:p>
        </w:tc>
        <w:tc>
          <w:tcPr>
            <w:tcW w:w="2824" w:type="dxa"/>
          </w:tcPr>
          <w:p w14:paraId="2159E1B1" w14:textId="4F9FA8CB" w:rsidR="00523C82" w:rsidRPr="00E72271" w:rsidRDefault="00523C82" w:rsidP="00523C82">
            <w:pPr>
              <w:rPr>
                <w:lang w:val="fr-FR"/>
              </w:rPr>
            </w:pPr>
            <w:r>
              <w:rPr>
                <w:color w:val="0070C0"/>
                <w:lang w:val="fr-FR"/>
              </w:rPr>
              <w:t>Cabane de haute montagne</w:t>
            </w:r>
          </w:p>
        </w:tc>
      </w:tr>
      <w:tr w:rsidR="00523C82" w:rsidRPr="00311619" w14:paraId="67327289" w14:textId="77777777" w:rsidTr="008F5206">
        <w:tc>
          <w:tcPr>
            <w:tcW w:w="3641" w:type="dxa"/>
          </w:tcPr>
          <w:p w14:paraId="343BA5B7" w14:textId="470F6062" w:rsidR="00523C82" w:rsidRPr="00E72271" w:rsidRDefault="00134721" w:rsidP="00523C82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 xml:space="preserve">Type </w:t>
            </w:r>
            <w:r w:rsidR="00523C82">
              <w:rPr>
                <w:b/>
                <w:lang w:val="fr-FR"/>
              </w:rPr>
              <w:t>secondaire de la cabane</w:t>
            </w:r>
          </w:p>
        </w:tc>
        <w:tc>
          <w:tcPr>
            <w:tcW w:w="2824" w:type="dxa"/>
          </w:tcPr>
          <w:p w14:paraId="6F513B4A" w14:textId="77777777" w:rsidR="00523C82" w:rsidRPr="00E72271" w:rsidRDefault="00523C82" w:rsidP="00523C82">
            <w:pPr>
              <w:rPr>
                <w:color w:val="0070C0"/>
                <w:lang w:val="fr-FR"/>
              </w:rPr>
            </w:pPr>
          </w:p>
        </w:tc>
        <w:tc>
          <w:tcPr>
            <w:tcW w:w="2824" w:type="dxa"/>
          </w:tcPr>
          <w:p w14:paraId="1A5C6F9C" w14:textId="77777777" w:rsidR="00523C82" w:rsidRPr="00E72271" w:rsidRDefault="00523C82" w:rsidP="00523C82">
            <w:pPr>
              <w:rPr>
                <w:color w:val="0070C0"/>
                <w:lang w:val="fr-FR"/>
              </w:rPr>
            </w:pPr>
          </w:p>
        </w:tc>
      </w:tr>
      <w:tr w:rsidR="00523C82" w:rsidRPr="00311619" w14:paraId="1F3AAED0" w14:textId="77777777" w:rsidTr="008F5206">
        <w:tc>
          <w:tcPr>
            <w:tcW w:w="3641" w:type="dxa"/>
          </w:tcPr>
          <w:p w14:paraId="1560DAD2" w14:textId="77777777" w:rsidR="00523C82" w:rsidRPr="00E72271" w:rsidRDefault="00523C82" w:rsidP="00523C82">
            <w:pPr>
              <w:rPr>
                <w:b/>
                <w:lang w:val="fr-FR"/>
              </w:rPr>
            </w:pPr>
          </w:p>
        </w:tc>
        <w:tc>
          <w:tcPr>
            <w:tcW w:w="2824" w:type="dxa"/>
          </w:tcPr>
          <w:p w14:paraId="3FB77717" w14:textId="77777777" w:rsidR="00523C82" w:rsidRPr="00E72271" w:rsidRDefault="00523C82" w:rsidP="00523C82">
            <w:pPr>
              <w:rPr>
                <w:color w:val="0070C0"/>
                <w:lang w:val="fr-FR"/>
              </w:rPr>
            </w:pPr>
          </w:p>
        </w:tc>
        <w:tc>
          <w:tcPr>
            <w:tcW w:w="2824" w:type="dxa"/>
          </w:tcPr>
          <w:p w14:paraId="7C608E29" w14:textId="77777777" w:rsidR="00523C82" w:rsidRPr="00E72271" w:rsidRDefault="00523C82" w:rsidP="00523C82">
            <w:pPr>
              <w:rPr>
                <w:color w:val="0070C0"/>
                <w:lang w:val="fr-FR"/>
              </w:rPr>
            </w:pPr>
          </w:p>
        </w:tc>
      </w:tr>
      <w:tr w:rsidR="00523C82" w:rsidRPr="00E72271" w14:paraId="113D81DD" w14:textId="77777777" w:rsidTr="008F5206">
        <w:tc>
          <w:tcPr>
            <w:tcW w:w="3641" w:type="dxa"/>
          </w:tcPr>
          <w:p w14:paraId="26A0F24E" w14:textId="33F17116" w:rsidR="00523C82" w:rsidRPr="00E72271" w:rsidRDefault="00523C82" w:rsidP="00134721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Excursionnistes à la journée par hiver</w:t>
            </w:r>
            <w:r w:rsidRPr="00E72271">
              <w:rPr>
                <w:b/>
                <w:lang w:val="fr-FR"/>
              </w:rPr>
              <w:t xml:space="preserve"> </w:t>
            </w:r>
            <w:r>
              <w:rPr>
                <w:sz w:val="16"/>
                <w:szCs w:val="16"/>
                <w:lang w:val="fr-FR"/>
              </w:rPr>
              <w:t>Moyenne sur 5 ans</w:t>
            </w:r>
          </w:p>
        </w:tc>
        <w:tc>
          <w:tcPr>
            <w:tcW w:w="2824" w:type="dxa"/>
          </w:tcPr>
          <w:p w14:paraId="077C73BB" w14:textId="77777777" w:rsidR="00523C82" w:rsidRPr="00E72271" w:rsidRDefault="00523C82" w:rsidP="00523C82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t>30</w:t>
            </w:r>
          </w:p>
        </w:tc>
        <w:tc>
          <w:tcPr>
            <w:tcW w:w="2824" w:type="dxa"/>
          </w:tcPr>
          <w:p w14:paraId="4C7074CC" w14:textId="77777777" w:rsidR="00523C82" w:rsidRPr="00E72271" w:rsidRDefault="00523C82" w:rsidP="00523C82">
            <w:pPr>
              <w:rPr>
                <w:lang w:val="fr-FR"/>
              </w:rPr>
            </w:pPr>
          </w:p>
        </w:tc>
      </w:tr>
      <w:tr w:rsidR="00523C82" w:rsidRPr="00E72271" w14:paraId="566AD452" w14:textId="77777777" w:rsidTr="008F5206">
        <w:tc>
          <w:tcPr>
            <w:tcW w:w="3641" w:type="dxa"/>
          </w:tcPr>
          <w:p w14:paraId="7C083638" w14:textId="508C1888" w:rsidR="00523C82" w:rsidRPr="00E72271" w:rsidRDefault="00523C82" w:rsidP="00134721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lastRenderedPageBreak/>
              <w:t>Nuitées par hiver</w:t>
            </w:r>
            <w:r w:rsidRPr="00E72271">
              <w:rPr>
                <w:b/>
                <w:lang w:val="fr-FR"/>
              </w:rPr>
              <w:t xml:space="preserve"> </w:t>
            </w:r>
            <w:r>
              <w:rPr>
                <w:sz w:val="16"/>
                <w:szCs w:val="16"/>
                <w:lang w:val="fr-FR"/>
              </w:rPr>
              <w:t>Moyenne sur 5 ans</w:t>
            </w:r>
          </w:p>
        </w:tc>
        <w:tc>
          <w:tcPr>
            <w:tcW w:w="2824" w:type="dxa"/>
          </w:tcPr>
          <w:p w14:paraId="6214FD4D" w14:textId="77777777" w:rsidR="00523C82" w:rsidRPr="00E72271" w:rsidRDefault="00523C82" w:rsidP="00523C82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t>500</w:t>
            </w:r>
          </w:p>
        </w:tc>
        <w:tc>
          <w:tcPr>
            <w:tcW w:w="2824" w:type="dxa"/>
          </w:tcPr>
          <w:p w14:paraId="5A464FA8" w14:textId="77777777" w:rsidR="00523C82" w:rsidRPr="00E72271" w:rsidRDefault="00523C82" w:rsidP="00523C82">
            <w:pPr>
              <w:rPr>
                <w:lang w:val="fr-FR"/>
              </w:rPr>
            </w:pPr>
          </w:p>
        </w:tc>
      </w:tr>
      <w:tr w:rsidR="00523C82" w:rsidRPr="00E72271" w14:paraId="5567C003" w14:textId="77777777" w:rsidTr="008F5206">
        <w:tc>
          <w:tcPr>
            <w:tcW w:w="3641" w:type="dxa"/>
          </w:tcPr>
          <w:p w14:paraId="5B602408" w14:textId="77777777" w:rsidR="00523C82" w:rsidRPr="00E72271" w:rsidRDefault="00523C82" w:rsidP="00523C82">
            <w:pPr>
              <w:rPr>
                <w:b/>
                <w:lang w:val="fr-FR"/>
              </w:rPr>
            </w:pPr>
          </w:p>
        </w:tc>
        <w:tc>
          <w:tcPr>
            <w:tcW w:w="2824" w:type="dxa"/>
          </w:tcPr>
          <w:p w14:paraId="1253235F" w14:textId="77777777" w:rsidR="00523C82" w:rsidRPr="00E72271" w:rsidRDefault="00523C82" w:rsidP="00523C82">
            <w:pPr>
              <w:rPr>
                <w:color w:val="0070C0"/>
                <w:lang w:val="fr-FR"/>
              </w:rPr>
            </w:pPr>
          </w:p>
        </w:tc>
        <w:tc>
          <w:tcPr>
            <w:tcW w:w="2824" w:type="dxa"/>
          </w:tcPr>
          <w:p w14:paraId="1A80AC89" w14:textId="77777777" w:rsidR="00523C82" w:rsidRPr="00E72271" w:rsidRDefault="00523C82" w:rsidP="00523C82">
            <w:pPr>
              <w:rPr>
                <w:lang w:val="fr-FR"/>
              </w:rPr>
            </w:pPr>
          </w:p>
        </w:tc>
      </w:tr>
      <w:tr w:rsidR="00523C82" w:rsidRPr="00E72271" w14:paraId="0B9DB04F" w14:textId="77777777" w:rsidTr="008F5206">
        <w:tc>
          <w:tcPr>
            <w:tcW w:w="3641" w:type="dxa"/>
          </w:tcPr>
          <w:p w14:paraId="083E0E6E" w14:textId="406C8E63" w:rsidR="00523C82" w:rsidRPr="00E72271" w:rsidRDefault="00523C82" w:rsidP="00523C82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Proportion d’adeptes de ski de ra</w:t>
            </w:r>
            <w:r>
              <w:rPr>
                <w:b/>
                <w:lang w:val="fr-FR"/>
              </w:rPr>
              <w:t>n</w:t>
            </w:r>
            <w:r>
              <w:rPr>
                <w:b/>
                <w:lang w:val="fr-FR"/>
              </w:rPr>
              <w:t>donnée en</w:t>
            </w:r>
            <w:r w:rsidRPr="00E72271">
              <w:rPr>
                <w:b/>
                <w:lang w:val="fr-FR"/>
              </w:rPr>
              <w:t xml:space="preserve"> %</w:t>
            </w:r>
          </w:p>
        </w:tc>
        <w:tc>
          <w:tcPr>
            <w:tcW w:w="2824" w:type="dxa"/>
          </w:tcPr>
          <w:p w14:paraId="4FBC558C" w14:textId="77777777" w:rsidR="00523C82" w:rsidRPr="00E72271" w:rsidRDefault="00523C82" w:rsidP="00523C82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t xml:space="preserve">99 % </w:t>
            </w:r>
          </w:p>
        </w:tc>
        <w:tc>
          <w:tcPr>
            <w:tcW w:w="2824" w:type="dxa"/>
          </w:tcPr>
          <w:p w14:paraId="072AAF8F" w14:textId="77777777" w:rsidR="00523C82" w:rsidRPr="00E72271" w:rsidRDefault="00523C82" w:rsidP="00523C82">
            <w:pPr>
              <w:rPr>
                <w:lang w:val="fr-FR"/>
              </w:rPr>
            </w:pPr>
          </w:p>
        </w:tc>
      </w:tr>
      <w:tr w:rsidR="00523C82" w:rsidRPr="00E72271" w14:paraId="1F3E3178" w14:textId="77777777" w:rsidTr="008F5206">
        <w:tc>
          <w:tcPr>
            <w:tcW w:w="3641" w:type="dxa"/>
          </w:tcPr>
          <w:p w14:paraId="3B817262" w14:textId="250AEB67" w:rsidR="00523C82" w:rsidRPr="00E72271" w:rsidRDefault="00523C82" w:rsidP="00523C82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 xml:space="preserve">Proportion de </w:t>
            </w:r>
            <w:proofErr w:type="spellStart"/>
            <w:r>
              <w:rPr>
                <w:b/>
                <w:lang w:val="fr-FR"/>
              </w:rPr>
              <w:t>raquettistes</w:t>
            </w:r>
            <w:proofErr w:type="spellEnd"/>
            <w:r>
              <w:rPr>
                <w:b/>
                <w:lang w:val="fr-FR"/>
              </w:rPr>
              <w:t xml:space="preserve"> en</w:t>
            </w:r>
            <w:r w:rsidRPr="00E72271">
              <w:rPr>
                <w:b/>
                <w:lang w:val="fr-FR"/>
              </w:rPr>
              <w:t xml:space="preserve"> %</w:t>
            </w:r>
          </w:p>
        </w:tc>
        <w:tc>
          <w:tcPr>
            <w:tcW w:w="2824" w:type="dxa"/>
          </w:tcPr>
          <w:p w14:paraId="700DEF77" w14:textId="77777777" w:rsidR="00523C82" w:rsidRPr="00E72271" w:rsidRDefault="00523C82" w:rsidP="00523C82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t xml:space="preserve">1% </w:t>
            </w:r>
          </w:p>
        </w:tc>
        <w:tc>
          <w:tcPr>
            <w:tcW w:w="2824" w:type="dxa"/>
          </w:tcPr>
          <w:p w14:paraId="61A8AE93" w14:textId="77777777" w:rsidR="00523C82" w:rsidRPr="00E72271" w:rsidRDefault="00523C82" w:rsidP="00523C82">
            <w:pPr>
              <w:rPr>
                <w:lang w:val="fr-FR"/>
              </w:rPr>
            </w:pPr>
          </w:p>
        </w:tc>
      </w:tr>
      <w:tr w:rsidR="00523C82" w:rsidRPr="00E72271" w14:paraId="0405AD78" w14:textId="77777777" w:rsidTr="008F5206">
        <w:tc>
          <w:tcPr>
            <w:tcW w:w="3641" w:type="dxa"/>
          </w:tcPr>
          <w:p w14:paraId="2FFC89EF" w14:textId="77777777" w:rsidR="00523C82" w:rsidRPr="00E72271" w:rsidRDefault="00523C82" w:rsidP="00523C82">
            <w:pPr>
              <w:rPr>
                <w:b/>
                <w:lang w:val="fr-FR"/>
              </w:rPr>
            </w:pPr>
          </w:p>
        </w:tc>
        <w:tc>
          <w:tcPr>
            <w:tcW w:w="2824" w:type="dxa"/>
          </w:tcPr>
          <w:p w14:paraId="0644584A" w14:textId="77777777" w:rsidR="00523C82" w:rsidRPr="00E72271" w:rsidRDefault="00523C82" w:rsidP="00523C82">
            <w:pPr>
              <w:rPr>
                <w:color w:val="0070C0"/>
                <w:lang w:val="fr-FR"/>
              </w:rPr>
            </w:pPr>
          </w:p>
        </w:tc>
        <w:tc>
          <w:tcPr>
            <w:tcW w:w="2824" w:type="dxa"/>
          </w:tcPr>
          <w:p w14:paraId="06FBC6C8" w14:textId="77777777" w:rsidR="00523C82" w:rsidRPr="00E72271" w:rsidRDefault="00523C82" w:rsidP="00523C82">
            <w:pPr>
              <w:rPr>
                <w:lang w:val="fr-FR"/>
              </w:rPr>
            </w:pPr>
          </w:p>
        </w:tc>
      </w:tr>
      <w:tr w:rsidR="00523C82" w:rsidRPr="00E72271" w14:paraId="5D43DFCE" w14:textId="77777777" w:rsidTr="008F5206">
        <w:tc>
          <w:tcPr>
            <w:tcW w:w="3641" w:type="dxa"/>
          </w:tcPr>
          <w:p w14:paraId="68DC7AA8" w14:textId="0443425C" w:rsidR="00523C82" w:rsidRPr="00E72271" w:rsidRDefault="00523C82" w:rsidP="00523C82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Occupation</w:t>
            </w:r>
            <w:r w:rsidRPr="00E72271">
              <w:rPr>
                <w:b/>
                <w:lang w:val="fr-FR"/>
              </w:rPr>
              <w:t xml:space="preserve"> </w:t>
            </w:r>
            <w:r>
              <w:rPr>
                <w:b/>
                <w:lang w:val="fr-FR"/>
              </w:rPr>
              <w:t>Di</w:t>
            </w:r>
            <w:r w:rsidRPr="00E72271">
              <w:rPr>
                <w:b/>
                <w:lang w:val="fr-FR"/>
              </w:rPr>
              <w:t>-</w:t>
            </w:r>
            <w:r>
              <w:rPr>
                <w:b/>
                <w:lang w:val="fr-FR"/>
              </w:rPr>
              <w:t>Jeu</w:t>
            </w:r>
            <w:r w:rsidRPr="00E72271">
              <w:rPr>
                <w:b/>
                <w:lang w:val="fr-FR"/>
              </w:rPr>
              <w:t xml:space="preserve"> </w:t>
            </w:r>
            <w:r>
              <w:rPr>
                <w:b/>
                <w:lang w:val="fr-FR"/>
              </w:rPr>
              <w:t>e</w:t>
            </w:r>
            <w:r w:rsidRPr="00E72271">
              <w:rPr>
                <w:b/>
                <w:lang w:val="fr-FR"/>
              </w:rPr>
              <w:t>n %</w:t>
            </w:r>
          </w:p>
        </w:tc>
        <w:tc>
          <w:tcPr>
            <w:tcW w:w="2824" w:type="dxa"/>
          </w:tcPr>
          <w:p w14:paraId="6D5A635C" w14:textId="77777777" w:rsidR="00523C82" w:rsidRPr="00E72271" w:rsidRDefault="00523C82" w:rsidP="00523C82">
            <w:pPr>
              <w:rPr>
                <w:lang w:val="fr-FR"/>
              </w:rPr>
            </w:pPr>
            <w:r w:rsidRPr="00E72271">
              <w:rPr>
                <w:color w:val="0070C0"/>
                <w:lang w:val="fr-FR"/>
              </w:rPr>
              <w:t xml:space="preserve">10% </w:t>
            </w:r>
          </w:p>
        </w:tc>
        <w:tc>
          <w:tcPr>
            <w:tcW w:w="2824" w:type="dxa"/>
          </w:tcPr>
          <w:p w14:paraId="3FA2A294" w14:textId="77777777" w:rsidR="00523C82" w:rsidRPr="00E72271" w:rsidRDefault="00523C82" w:rsidP="00523C82">
            <w:pPr>
              <w:rPr>
                <w:b/>
                <w:lang w:val="fr-FR"/>
              </w:rPr>
            </w:pPr>
          </w:p>
        </w:tc>
      </w:tr>
      <w:tr w:rsidR="00523C82" w:rsidRPr="00E72271" w14:paraId="7E50AA62" w14:textId="77777777" w:rsidTr="008F5206">
        <w:tc>
          <w:tcPr>
            <w:tcW w:w="3641" w:type="dxa"/>
          </w:tcPr>
          <w:p w14:paraId="0FEDCC16" w14:textId="1F3838D1" w:rsidR="00523C82" w:rsidRPr="00E72271" w:rsidRDefault="00523C82" w:rsidP="00523C82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Occupation le week-end en</w:t>
            </w:r>
            <w:r w:rsidRPr="00E72271">
              <w:rPr>
                <w:b/>
                <w:lang w:val="fr-FR"/>
              </w:rPr>
              <w:t xml:space="preserve"> %</w:t>
            </w:r>
          </w:p>
        </w:tc>
        <w:tc>
          <w:tcPr>
            <w:tcW w:w="2824" w:type="dxa"/>
          </w:tcPr>
          <w:p w14:paraId="30BB3133" w14:textId="77777777" w:rsidR="00523C82" w:rsidRPr="00E72271" w:rsidRDefault="00523C82" w:rsidP="00523C82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t>70%</w:t>
            </w:r>
          </w:p>
        </w:tc>
        <w:tc>
          <w:tcPr>
            <w:tcW w:w="2824" w:type="dxa"/>
          </w:tcPr>
          <w:p w14:paraId="185B36C4" w14:textId="77777777" w:rsidR="00523C82" w:rsidRPr="00E72271" w:rsidRDefault="00523C82" w:rsidP="00523C82">
            <w:pPr>
              <w:rPr>
                <w:lang w:val="fr-FR"/>
              </w:rPr>
            </w:pPr>
          </w:p>
        </w:tc>
      </w:tr>
      <w:tr w:rsidR="00523C82" w:rsidRPr="00E72271" w14:paraId="23D39769" w14:textId="77777777" w:rsidTr="008F5206">
        <w:tc>
          <w:tcPr>
            <w:tcW w:w="3641" w:type="dxa"/>
          </w:tcPr>
          <w:p w14:paraId="77A55FBE" w14:textId="52C3A284" w:rsidR="00523C82" w:rsidRPr="00E72271" w:rsidRDefault="00523C82" w:rsidP="00523C82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Nombre de jours à</w:t>
            </w:r>
            <w:r w:rsidRPr="00E72271">
              <w:rPr>
                <w:b/>
                <w:lang w:val="fr-FR"/>
              </w:rPr>
              <w:t xml:space="preserve"> 100% </w:t>
            </w:r>
            <w:r>
              <w:rPr>
                <w:b/>
                <w:lang w:val="fr-FR"/>
              </w:rPr>
              <w:t>d’occupation</w:t>
            </w:r>
          </w:p>
        </w:tc>
        <w:tc>
          <w:tcPr>
            <w:tcW w:w="2824" w:type="dxa"/>
          </w:tcPr>
          <w:p w14:paraId="1E56FCD4" w14:textId="77777777" w:rsidR="00523C82" w:rsidRPr="00E72271" w:rsidRDefault="00523C82" w:rsidP="00523C82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t>3</w:t>
            </w:r>
          </w:p>
        </w:tc>
        <w:tc>
          <w:tcPr>
            <w:tcW w:w="2824" w:type="dxa"/>
          </w:tcPr>
          <w:p w14:paraId="0A2E0DC9" w14:textId="77777777" w:rsidR="00523C82" w:rsidRPr="00E72271" w:rsidRDefault="00523C82" w:rsidP="00523C82">
            <w:pPr>
              <w:rPr>
                <w:lang w:val="fr-FR"/>
              </w:rPr>
            </w:pPr>
          </w:p>
        </w:tc>
      </w:tr>
      <w:tr w:rsidR="00523C82" w:rsidRPr="00E72271" w14:paraId="326F0E0E" w14:textId="77777777" w:rsidTr="008F5206">
        <w:tc>
          <w:tcPr>
            <w:tcW w:w="3641" w:type="dxa"/>
          </w:tcPr>
          <w:p w14:paraId="07646440" w14:textId="16CC64A9" w:rsidR="00523C82" w:rsidRPr="00E72271" w:rsidRDefault="00523C82" w:rsidP="00523C82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Nombre de jours à</w:t>
            </w:r>
            <w:r w:rsidRPr="00E72271">
              <w:rPr>
                <w:b/>
                <w:lang w:val="fr-FR"/>
              </w:rPr>
              <w:t xml:space="preserve"> 80% </w:t>
            </w:r>
            <w:r>
              <w:rPr>
                <w:b/>
                <w:lang w:val="fr-FR"/>
              </w:rPr>
              <w:t>d’occupation</w:t>
            </w:r>
          </w:p>
        </w:tc>
        <w:tc>
          <w:tcPr>
            <w:tcW w:w="2824" w:type="dxa"/>
          </w:tcPr>
          <w:p w14:paraId="31669B35" w14:textId="77777777" w:rsidR="00523C82" w:rsidRPr="00E72271" w:rsidRDefault="00523C82" w:rsidP="00523C82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t>18</w:t>
            </w:r>
          </w:p>
        </w:tc>
        <w:tc>
          <w:tcPr>
            <w:tcW w:w="2824" w:type="dxa"/>
          </w:tcPr>
          <w:p w14:paraId="485CFD52" w14:textId="77777777" w:rsidR="00523C82" w:rsidRPr="00E72271" w:rsidRDefault="00523C82" w:rsidP="00523C82">
            <w:pPr>
              <w:rPr>
                <w:lang w:val="fr-FR"/>
              </w:rPr>
            </w:pPr>
          </w:p>
        </w:tc>
      </w:tr>
      <w:tr w:rsidR="00523C82" w:rsidRPr="00E72271" w14:paraId="75A26126" w14:textId="77777777" w:rsidTr="008F5206">
        <w:tc>
          <w:tcPr>
            <w:tcW w:w="3641" w:type="dxa"/>
          </w:tcPr>
          <w:p w14:paraId="697AEBB3" w14:textId="08500ABC" w:rsidR="00523C82" w:rsidRPr="00E72271" w:rsidRDefault="00523C82" w:rsidP="00523C82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Nombre de jours à</w:t>
            </w:r>
            <w:r w:rsidRPr="00E72271">
              <w:rPr>
                <w:b/>
                <w:lang w:val="fr-FR"/>
              </w:rPr>
              <w:t xml:space="preserve"> 60% </w:t>
            </w:r>
            <w:r>
              <w:rPr>
                <w:b/>
                <w:lang w:val="fr-FR"/>
              </w:rPr>
              <w:t>d’occupation</w:t>
            </w:r>
          </w:p>
        </w:tc>
        <w:tc>
          <w:tcPr>
            <w:tcW w:w="2824" w:type="dxa"/>
          </w:tcPr>
          <w:p w14:paraId="2BB13035" w14:textId="77777777" w:rsidR="00523C82" w:rsidRPr="00E72271" w:rsidRDefault="00523C82" w:rsidP="00523C82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t>12</w:t>
            </w:r>
          </w:p>
        </w:tc>
        <w:tc>
          <w:tcPr>
            <w:tcW w:w="2824" w:type="dxa"/>
          </w:tcPr>
          <w:p w14:paraId="47933699" w14:textId="77777777" w:rsidR="00523C82" w:rsidRPr="00E72271" w:rsidRDefault="00523C82" w:rsidP="00523C82">
            <w:pPr>
              <w:rPr>
                <w:lang w:val="fr-FR"/>
              </w:rPr>
            </w:pPr>
          </w:p>
        </w:tc>
      </w:tr>
      <w:tr w:rsidR="00523C82" w:rsidRPr="00E72271" w14:paraId="78B0E598" w14:textId="77777777" w:rsidTr="008F5206">
        <w:tc>
          <w:tcPr>
            <w:tcW w:w="3641" w:type="dxa"/>
          </w:tcPr>
          <w:p w14:paraId="7175D946" w14:textId="1F0F5254" w:rsidR="00523C82" w:rsidRPr="00E72271" w:rsidRDefault="00523C82" w:rsidP="00523C82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Nombre de jours en dessous de</w:t>
            </w:r>
            <w:r w:rsidRPr="00E72271">
              <w:rPr>
                <w:b/>
                <w:lang w:val="fr-FR"/>
              </w:rPr>
              <w:t xml:space="preserve"> 40% </w:t>
            </w:r>
            <w:r>
              <w:rPr>
                <w:b/>
                <w:lang w:val="fr-FR"/>
              </w:rPr>
              <w:t>d’occupation</w:t>
            </w:r>
          </w:p>
        </w:tc>
        <w:tc>
          <w:tcPr>
            <w:tcW w:w="2824" w:type="dxa"/>
          </w:tcPr>
          <w:p w14:paraId="511D56FA" w14:textId="77777777" w:rsidR="00523C82" w:rsidRPr="00E72271" w:rsidRDefault="00523C82" w:rsidP="00523C82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t>23</w:t>
            </w:r>
          </w:p>
        </w:tc>
        <w:tc>
          <w:tcPr>
            <w:tcW w:w="2824" w:type="dxa"/>
          </w:tcPr>
          <w:p w14:paraId="6D9E9B18" w14:textId="77777777" w:rsidR="00523C82" w:rsidRPr="00E72271" w:rsidRDefault="00523C82" w:rsidP="00523C82">
            <w:pPr>
              <w:rPr>
                <w:lang w:val="fr-FR"/>
              </w:rPr>
            </w:pPr>
          </w:p>
        </w:tc>
      </w:tr>
      <w:tr w:rsidR="00523C82" w:rsidRPr="00E72271" w14:paraId="0A5DEFFA" w14:textId="77777777" w:rsidTr="008F5206">
        <w:tc>
          <w:tcPr>
            <w:tcW w:w="3641" w:type="dxa"/>
          </w:tcPr>
          <w:p w14:paraId="3564FE6B" w14:textId="15709873" w:rsidR="00523C82" w:rsidRPr="00E72271" w:rsidRDefault="00523C82" w:rsidP="00523C82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Occupation dans les jours gardie</w:t>
            </w:r>
            <w:r>
              <w:rPr>
                <w:b/>
                <w:lang w:val="fr-FR"/>
              </w:rPr>
              <w:t>n</w:t>
            </w:r>
            <w:r>
              <w:rPr>
                <w:b/>
                <w:lang w:val="fr-FR"/>
              </w:rPr>
              <w:t>nés en</w:t>
            </w:r>
            <w:r w:rsidRPr="00E72271">
              <w:rPr>
                <w:b/>
                <w:lang w:val="fr-FR"/>
              </w:rPr>
              <w:t xml:space="preserve"> % </w:t>
            </w:r>
          </w:p>
        </w:tc>
        <w:tc>
          <w:tcPr>
            <w:tcW w:w="2824" w:type="dxa"/>
          </w:tcPr>
          <w:p w14:paraId="7E810EA2" w14:textId="77777777" w:rsidR="00523C82" w:rsidRPr="00E72271" w:rsidRDefault="00523C82" w:rsidP="00523C82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t>19 %</w:t>
            </w:r>
          </w:p>
        </w:tc>
        <w:tc>
          <w:tcPr>
            <w:tcW w:w="2824" w:type="dxa"/>
          </w:tcPr>
          <w:p w14:paraId="381B4CCC" w14:textId="77777777" w:rsidR="00523C82" w:rsidRPr="00E72271" w:rsidRDefault="00523C82" w:rsidP="00523C82">
            <w:pPr>
              <w:rPr>
                <w:lang w:val="fr-FR"/>
              </w:rPr>
            </w:pPr>
            <w:r w:rsidRPr="00E72271">
              <w:rPr>
                <w:color w:val="0070C0"/>
                <w:lang w:val="fr-FR"/>
              </w:rPr>
              <w:t>+ 10%</w:t>
            </w:r>
          </w:p>
        </w:tc>
      </w:tr>
    </w:tbl>
    <w:p w14:paraId="50CBF055" w14:textId="77777777" w:rsidR="002D7475" w:rsidRPr="00E72271" w:rsidRDefault="002D7475" w:rsidP="002D7475">
      <w:pPr>
        <w:rPr>
          <w:rStyle w:val="Fett"/>
          <w:b w:val="0"/>
          <w:bCs w:val="0"/>
          <w:lang w:val="fr-FR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39"/>
        <w:gridCol w:w="2825"/>
        <w:gridCol w:w="2825"/>
      </w:tblGrid>
      <w:tr w:rsidR="007E52A4" w:rsidRPr="00E72271" w14:paraId="1E9622E9" w14:textId="77777777" w:rsidTr="007E52A4">
        <w:tc>
          <w:tcPr>
            <w:tcW w:w="3639" w:type="dxa"/>
          </w:tcPr>
          <w:p w14:paraId="3ACFD4A8" w14:textId="3AC6F1E8" w:rsidR="007E52A4" w:rsidRPr="00E72271" w:rsidRDefault="007E52A4" w:rsidP="007E52A4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 xml:space="preserve">TOTAL </w:t>
            </w:r>
            <w:r w:rsidR="00956D20">
              <w:rPr>
                <w:b/>
                <w:lang w:val="fr-FR"/>
              </w:rPr>
              <w:t>E</w:t>
            </w:r>
            <w:r>
              <w:rPr>
                <w:b/>
                <w:lang w:val="fr-FR"/>
              </w:rPr>
              <w:t>T</w:t>
            </w:r>
            <w:r w:rsidR="00956D20">
              <w:rPr>
                <w:b/>
                <w:lang w:val="fr-FR"/>
              </w:rPr>
              <w:t>E</w:t>
            </w:r>
            <w:r>
              <w:rPr>
                <w:b/>
                <w:lang w:val="fr-FR"/>
              </w:rPr>
              <w:t xml:space="preserve"> et HIVER</w:t>
            </w:r>
          </w:p>
        </w:tc>
        <w:tc>
          <w:tcPr>
            <w:tcW w:w="2825" w:type="dxa"/>
          </w:tcPr>
          <w:p w14:paraId="521DFA76" w14:textId="318536C0" w:rsidR="007E52A4" w:rsidRPr="00E72271" w:rsidRDefault="007E52A4" w:rsidP="007E52A4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Etat actuel</w:t>
            </w:r>
          </w:p>
        </w:tc>
        <w:tc>
          <w:tcPr>
            <w:tcW w:w="2825" w:type="dxa"/>
          </w:tcPr>
          <w:p w14:paraId="631E5B01" w14:textId="2B34DCD2" w:rsidR="007E52A4" w:rsidRPr="00E72271" w:rsidRDefault="007E52A4" w:rsidP="007E52A4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Etat visé</w:t>
            </w:r>
          </w:p>
        </w:tc>
      </w:tr>
      <w:tr w:rsidR="002D7475" w:rsidRPr="00E72271" w14:paraId="4D90C0C0" w14:textId="77777777" w:rsidTr="007E52A4">
        <w:tc>
          <w:tcPr>
            <w:tcW w:w="3639" w:type="dxa"/>
          </w:tcPr>
          <w:p w14:paraId="00C60D8E" w14:textId="1227D797" w:rsidR="004E170B" w:rsidRPr="00E72271" w:rsidRDefault="007E52A4" w:rsidP="00FB3671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Nuitées par année</w:t>
            </w:r>
            <w:r w:rsidR="002D7475" w:rsidRPr="00E72271">
              <w:rPr>
                <w:b/>
                <w:lang w:val="fr-FR"/>
              </w:rPr>
              <w:t xml:space="preserve"> </w:t>
            </w:r>
          </w:p>
          <w:p w14:paraId="4902A9F2" w14:textId="75B1D373" w:rsidR="002D7475" w:rsidRPr="00E72271" w:rsidRDefault="007E52A4" w:rsidP="00FB3671">
            <w:pPr>
              <w:rPr>
                <w:b/>
                <w:lang w:val="fr-FR"/>
              </w:rPr>
            </w:pPr>
            <w:r>
              <w:rPr>
                <w:sz w:val="16"/>
                <w:szCs w:val="16"/>
                <w:lang w:val="fr-FR"/>
              </w:rPr>
              <w:t>Moyenne sur 5 ans</w:t>
            </w:r>
          </w:p>
        </w:tc>
        <w:tc>
          <w:tcPr>
            <w:tcW w:w="2825" w:type="dxa"/>
          </w:tcPr>
          <w:p w14:paraId="063E8CF3" w14:textId="7913C8CA" w:rsidR="002D7475" w:rsidRPr="00E72271" w:rsidRDefault="00105CAA" w:rsidP="00FB3671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t>2</w:t>
            </w:r>
            <w:r w:rsidR="007E52A4">
              <w:rPr>
                <w:color w:val="0070C0"/>
                <w:lang w:val="fr-FR"/>
              </w:rPr>
              <w:t>’</w:t>
            </w:r>
            <w:r w:rsidRPr="00E72271">
              <w:rPr>
                <w:color w:val="0070C0"/>
                <w:lang w:val="fr-FR"/>
              </w:rPr>
              <w:t>800</w:t>
            </w:r>
          </w:p>
        </w:tc>
        <w:tc>
          <w:tcPr>
            <w:tcW w:w="2825" w:type="dxa"/>
          </w:tcPr>
          <w:p w14:paraId="28B1F1AA" w14:textId="77777777" w:rsidR="002D7475" w:rsidRPr="00E72271" w:rsidRDefault="00105CAA" w:rsidP="00FB3671">
            <w:pPr>
              <w:rPr>
                <w:lang w:val="fr-FR"/>
              </w:rPr>
            </w:pPr>
            <w:r w:rsidRPr="00E72271">
              <w:rPr>
                <w:color w:val="0070C0"/>
                <w:lang w:val="fr-FR"/>
              </w:rPr>
              <w:t>+ 10%</w:t>
            </w:r>
          </w:p>
        </w:tc>
      </w:tr>
      <w:tr w:rsidR="002D7475" w:rsidRPr="00E72271" w14:paraId="60A52B69" w14:textId="77777777" w:rsidTr="007E52A4">
        <w:tc>
          <w:tcPr>
            <w:tcW w:w="3639" w:type="dxa"/>
          </w:tcPr>
          <w:p w14:paraId="453F7638" w14:textId="54AB9BC6" w:rsidR="004E170B" w:rsidRPr="00E72271" w:rsidRDefault="007E52A4" w:rsidP="00FB3671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Occupation totale en</w:t>
            </w:r>
            <w:r w:rsidR="002D7475" w:rsidRPr="00E72271">
              <w:rPr>
                <w:b/>
                <w:lang w:val="fr-FR"/>
              </w:rPr>
              <w:t xml:space="preserve"> %</w:t>
            </w:r>
          </w:p>
          <w:p w14:paraId="2EA70E79" w14:textId="0F5E540E" w:rsidR="002D7475" w:rsidRPr="00E72271" w:rsidRDefault="002D7475" w:rsidP="00FB3671">
            <w:pPr>
              <w:rPr>
                <w:b/>
                <w:lang w:val="fr-FR"/>
              </w:rPr>
            </w:pPr>
            <w:r w:rsidRPr="00E72271">
              <w:rPr>
                <w:b/>
                <w:lang w:val="fr-FR"/>
              </w:rPr>
              <w:t xml:space="preserve"> </w:t>
            </w:r>
            <w:r w:rsidR="007E52A4">
              <w:rPr>
                <w:sz w:val="16"/>
                <w:szCs w:val="16"/>
                <w:lang w:val="fr-FR"/>
              </w:rPr>
              <w:t>Moyenne sur 5 ans</w:t>
            </w:r>
          </w:p>
        </w:tc>
        <w:tc>
          <w:tcPr>
            <w:tcW w:w="2825" w:type="dxa"/>
          </w:tcPr>
          <w:p w14:paraId="59E30069" w14:textId="77777777" w:rsidR="002D7475" w:rsidRPr="00E72271" w:rsidRDefault="00105CAA" w:rsidP="00FB3671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t>25%</w:t>
            </w:r>
          </w:p>
        </w:tc>
        <w:tc>
          <w:tcPr>
            <w:tcW w:w="2825" w:type="dxa"/>
          </w:tcPr>
          <w:p w14:paraId="7493AEC8" w14:textId="77777777" w:rsidR="002D7475" w:rsidRPr="00E72271" w:rsidRDefault="00105CAA" w:rsidP="00FB3671">
            <w:pPr>
              <w:rPr>
                <w:lang w:val="fr-FR"/>
              </w:rPr>
            </w:pPr>
            <w:r w:rsidRPr="00E72271">
              <w:rPr>
                <w:color w:val="0070C0"/>
                <w:lang w:val="fr-FR"/>
              </w:rPr>
              <w:t>+ 10%</w:t>
            </w:r>
          </w:p>
        </w:tc>
      </w:tr>
    </w:tbl>
    <w:p w14:paraId="3B7F459E" w14:textId="77777777" w:rsidR="002D7475" w:rsidRPr="00E72271" w:rsidRDefault="002D7475" w:rsidP="002D7475">
      <w:pPr>
        <w:rPr>
          <w:rStyle w:val="Fett"/>
          <w:b w:val="0"/>
          <w:bCs w:val="0"/>
          <w:lang w:val="fr-FR"/>
        </w:rPr>
      </w:pPr>
    </w:p>
    <w:p w14:paraId="1C9E9C83" w14:textId="77777777" w:rsidR="002D7475" w:rsidRPr="00E72271" w:rsidRDefault="002D7475" w:rsidP="002D7475">
      <w:pPr>
        <w:ind w:hanging="142"/>
        <w:rPr>
          <w:rStyle w:val="Fett"/>
          <w:b w:val="0"/>
          <w:bCs w:val="0"/>
          <w:lang w:val="fr-FR"/>
        </w:rPr>
      </w:pPr>
      <w:r w:rsidRPr="00E72271">
        <w:rPr>
          <w:noProof/>
          <w:lang w:eastAsia="de-CH"/>
        </w:rPr>
        <w:drawing>
          <wp:inline distT="0" distB="0" distL="0" distR="0" wp14:anchorId="218AD5CB" wp14:editId="66388B02">
            <wp:extent cx="5904865" cy="1895257"/>
            <wp:effectExtent l="19050" t="19050" r="19685" b="1016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04865" cy="189525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E70677" w14:textId="48D72A87" w:rsidR="002D7475" w:rsidRPr="00E72271" w:rsidRDefault="00523C82" w:rsidP="002D7475">
      <w:pPr>
        <w:ind w:hanging="142"/>
        <w:rPr>
          <w:lang w:val="fr-FR"/>
        </w:rPr>
      </w:pPr>
      <w:r>
        <w:rPr>
          <w:lang w:val="fr-FR"/>
        </w:rPr>
        <w:t>Illustration :</w:t>
      </w:r>
      <w:r w:rsidR="002D7475" w:rsidRPr="00E72271">
        <w:rPr>
          <w:lang w:val="fr-FR"/>
        </w:rPr>
        <w:t xml:space="preserve"> </w:t>
      </w:r>
      <w:r>
        <w:rPr>
          <w:lang w:val="fr-FR"/>
        </w:rPr>
        <w:t>Nombre de nuitées de</w:t>
      </w:r>
      <w:r w:rsidR="002D7475" w:rsidRPr="00E72271">
        <w:rPr>
          <w:lang w:val="fr-FR"/>
        </w:rPr>
        <w:t xml:space="preserve"> 2000 - 201</w:t>
      </w:r>
      <w:r w:rsidR="00105CAA" w:rsidRPr="00E72271">
        <w:rPr>
          <w:lang w:val="fr-FR"/>
        </w:rPr>
        <w:t>9</w:t>
      </w:r>
      <w:r w:rsidR="002D7475" w:rsidRPr="00E72271">
        <w:rPr>
          <w:lang w:val="fr-FR"/>
        </w:rPr>
        <w:t xml:space="preserve"> </w:t>
      </w:r>
      <w:r>
        <w:rPr>
          <w:lang w:val="fr-FR"/>
        </w:rPr>
        <w:t>hiver</w:t>
      </w:r>
      <w:r w:rsidR="002D7475" w:rsidRPr="00E72271">
        <w:rPr>
          <w:lang w:val="fr-FR"/>
        </w:rPr>
        <w:t>/</w:t>
      </w:r>
      <w:r>
        <w:rPr>
          <w:lang w:val="fr-FR"/>
        </w:rPr>
        <w:t>été</w:t>
      </w:r>
      <w:r w:rsidR="002D7475" w:rsidRPr="00E72271">
        <w:rPr>
          <w:lang w:val="fr-FR"/>
        </w:rPr>
        <w:t>/</w:t>
      </w:r>
      <w:r>
        <w:rPr>
          <w:lang w:val="fr-FR"/>
        </w:rPr>
        <w:t>t</w:t>
      </w:r>
      <w:r w:rsidR="002D7475" w:rsidRPr="00E72271">
        <w:rPr>
          <w:lang w:val="fr-FR"/>
        </w:rPr>
        <w:t xml:space="preserve">otal </w:t>
      </w:r>
    </w:p>
    <w:p w14:paraId="38EFB189" w14:textId="77777777" w:rsidR="002D7475" w:rsidRPr="00E72271" w:rsidRDefault="002D7475" w:rsidP="002D7475">
      <w:pPr>
        <w:ind w:hanging="142"/>
        <w:rPr>
          <w:rStyle w:val="Fett"/>
          <w:b w:val="0"/>
          <w:bCs w:val="0"/>
          <w:lang w:val="fr-FR"/>
        </w:rPr>
      </w:pPr>
    </w:p>
    <w:p w14:paraId="5E7AB859" w14:textId="288C46D9" w:rsidR="002D7475" w:rsidRPr="00E72271" w:rsidRDefault="0002704E" w:rsidP="002D7475">
      <w:pPr>
        <w:pStyle w:val="berschrift2"/>
        <w:rPr>
          <w:rStyle w:val="Fett"/>
          <w:b w:val="0"/>
          <w:bCs w:val="0"/>
          <w:lang w:val="fr-FR"/>
        </w:rPr>
      </w:pPr>
      <w:bookmarkStart w:id="20" w:name="_Toc58944507"/>
      <w:r>
        <w:rPr>
          <w:rStyle w:val="Fett"/>
          <w:b w:val="0"/>
          <w:bCs w:val="0"/>
          <w:lang w:val="fr-FR"/>
        </w:rPr>
        <w:t>Marketing hôtes</w:t>
      </w:r>
      <w:bookmarkEnd w:id="20"/>
      <w:r w:rsidR="00ED38AB" w:rsidRPr="00E72271">
        <w:rPr>
          <w:rStyle w:val="Fett"/>
          <w:b w:val="0"/>
          <w:bCs w:val="0"/>
          <w:lang w:val="fr-FR"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37"/>
        <w:gridCol w:w="2688"/>
        <w:gridCol w:w="2964"/>
      </w:tblGrid>
      <w:tr w:rsidR="00523C82" w:rsidRPr="00E72271" w14:paraId="3DEAFE07" w14:textId="77777777" w:rsidTr="00523C82">
        <w:tc>
          <w:tcPr>
            <w:tcW w:w="3637" w:type="dxa"/>
          </w:tcPr>
          <w:p w14:paraId="24FF1789" w14:textId="77777777" w:rsidR="00523C82" w:rsidRPr="00E72271" w:rsidRDefault="00523C82" w:rsidP="00523C82">
            <w:pPr>
              <w:rPr>
                <w:b/>
                <w:lang w:val="fr-FR"/>
              </w:rPr>
            </w:pPr>
          </w:p>
        </w:tc>
        <w:tc>
          <w:tcPr>
            <w:tcW w:w="2688" w:type="dxa"/>
          </w:tcPr>
          <w:p w14:paraId="69369724" w14:textId="56D1FCC1" w:rsidR="00523C82" w:rsidRPr="00E72271" w:rsidRDefault="00523C82" w:rsidP="00523C82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Etat actuel</w:t>
            </w:r>
          </w:p>
        </w:tc>
        <w:tc>
          <w:tcPr>
            <w:tcW w:w="2964" w:type="dxa"/>
          </w:tcPr>
          <w:p w14:paraId="6E513F01" w14:textId="626FD058" w:rsidR="00523C82" w:rsidRPr="00E72271" w:rsidRDefault="00523C82" w:rsidP="00523C82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Etat visé</w:t>
            </w:r>
          </w:p>
        </w:tc>
      </w:tr>
      <w:tr w:rsidR="002D7475" w:rsidRPr="00311619" w14:paraId="71CC7286" w14:textId="77777777" w:rsidTr="00523C82">
        <w:tc>
          <w:tcPr>
            <w:tcW w:w="3637" w:type="dxa"/>
          </w:tcPr>
          <w:p w14:paraId="7B202556" w14:textId="536EEEB0" w:rsidR="002D7475" w:rsidRPr="00E72271" w:rsidRDefault="0002704E" w:rsidP="00FB3671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Groupes d’hôtes</w:t>
            </w:r>
            <w:r w:rsidR="00EF5BA1" w:rsidRPr="00E72271">
              <w:rPr>
                <w:b/>
                <w:lang w:val="fr-FR"/>
              </w:rPr>
              <w:t xml:space="preserve"> (max. 3-4</w:t>
            </w:r>
            <w:r w:rsidR="002952FB" w:rsidRPr="00E72271">
              <w:rPr>
                <w:b/>
                <w:lang w:val="fr-FR"/>
              </w:rPr>
              <w:t>)</w:t>
            </w:r>
          </w:p>
        </w:tc>
        <w:tc>
          <w:tcPr>
            <w:tcW w:w="2688" w:type="dxa"/>
          </w:tcPr>
          <w:p w14:paraId="1B45496F" w14:textId="0EF2490A" w:rsidR="002D7475" w:rsidRPr="00E72271" w:rsidRDefault="0002704E" w:rsidP="002952FB">
            <w:pPr>
              <w:rPr>
                <w:color w:val="0070C0"/>
                <w:lang w:val="fr-FR"/>
              </w:rPr>
            </w:pPr>
            <w:r w:rsidRPr="0002704E">
              <w:rPr>
                <w:color w:val="0070C0"/>
                <w:lang w:val="fr-FR"/>
              </w:rPr>
              <w:t>Brève description des groupes</w:t>
            </w:r>
            <w:r>
              <w:rPr>
                <w:color w:val="0070C0"/>
                <w:lang w:val="fr-FR"/>
              </w:rPr>
              <w:t>-</w:t>
            </w:r>
            <w:r w:rsidRPr="0002704E">
              <w:rPr>
                <w:color w:val="0070C0"/>
                <w:lang w:val="fr-FR"/>
              </w:rPr>
              <w:t>cibles les plus importants (hôtes de nuit et excursionnistes à la jou</w:t>
            </w:r>
            <w:r w:rsidRPr="0002704E">
              <w:rPr>
                <w:color w:val="0070C0"/>
                <w:lang w:val="fr-FR"/>
              </w:rPr>
              <w:t>r</w:t>
            </w:r>
            <w:r w:rsidRPr="0002704E">
              <w:rPr>
                <w:color w:val="0070C0"/>
                <w:lang w:val="fr-FR"/>
              </w:rPr>
              <w:t>née) et de leur évolution, p. ex. toujours plus de f</w:t>
            </w:r>
            <w:r w:rsidRPr="0002704E">
              <w:rPr>
                <w:color w:val="0070C0"/>
                <w:lang w:val="fr-FR"/>
              </w:rPr>
              <w:t>a</w:t>
            </w:r>
            <w:r w:rsidRPr="0002704E">
              <w:rPr>
                <w:color w:val="0070C0"/>
                <w:lang w:val="fr-FR"/>
              </w:rPr>
              <w:t>milles, moins d'alpinistes</w:t>
            </w:r>
          </w:p>
        </w:tc>
        <w:tc>
          <w:tcPr>
            <w:tcW w:w="2964" w:type="dxa"/>
          </w:tcPr>
          <w:p w14:paraId="3C298216" w14:textId="0E1EA646" w:rsidR="0002704E" w:rsidRPr="0002704E" w:rsidRDefault="0002704E" w:rsidP="0002704E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A q</w:t>
            </w:r>
            <w:r w:rsidRPr="0002704E">
              <w:rPr>
                <w:color w:val="0070C0"/>
                <w:lang w:val="fr-FR"/>
              </w:rPr>
              <w:t xml:space="preserve">uels groupes cibles devrait-on </w:t>
            </w:r>
            <w:r>
              <w:rPr>
                <w:color w:val="0070C0"/>
                <w:lang w:val="fr-FR"/>
              </w:rPr>
              <w:t>s’adresser</w:t>
            </w:r>
            <w:r w:rsidRPr="0002704E">
              <w:rPr>
                <w:color w:val="0070C0"/>
                <w:lang w:val="fr-FR"/>
              </w:rPr>
              <w:t xml:space="preserve"> en priorité à l'avenir ?</w:t>
            </w:r>
          </w:p>
          <w:p w14:paraId="1F70539F" w14:textId="1D3571B6" w:rsidR="0002704E" w:rsidRPr="0002704E" w:rsidRDefault="0002704E" w:rsidP="0002704E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P</w:t>
            </w:r>
            <w:r w:rsidRPr="0002704E">
              <w:rPr>
                <w:color w:val="0070C0"/>
                <w:lang w:val="fr-FR"/>
              </w:rPr>
              <w:t>. ex. plus de familles</w:t>
            </w:r>
          </w:p>
          <w:p w14:paraId="15A4E406" w14:textId="1D715F52" w:rsidR="002D7475" w:rsidRPr="00E72271" w:rsidRDefault="0002704E" w:rsidP="0002704E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P</w:t>
            </w:r>
            <w:r w:rsidRPr="0002704E">
              <w:rPr>
                <w:color w:val="0070C0"/>
                <w:lang w:val="fr-FR"/>
              </w:rPr>
              <w:t>. ex. plus de groupes</w:t>
            </w:r>
          </w:p>
        </w:tc>
      </w:tr>
      <w:tr w:rsidR="00EF5BA1" w:rsidRPr="00311619" w14:paraId="2E7585BB" w14:textId="77777777" w:rsidTr="00523C82">
        <w:tc>
          <w:tcPr>
            <w:tcW w:w="3637" w:type="dxa"/>
          </w:tcPr>
          <w:p w14:paraId="4B526F4C" w14:textId="378C4D26" w:rsidR="00EF5BA1" w:rsidRPr="00E72271" w:rsidRDefault="0002704E" w:rsidP="00FB3671">
            <w:pPr>
              <w:rPr>
                <w:b/>
                <w:lang w:val="fr-FR"/>
              </w:rPr>
            </w:pPr>
            <w:r w:rsidRPr="0002704E">
              <w:rPr>
                <w:b/>
                <w:lang w:val="fr-FR"/>
              </w:rPr>
              <w:t>Analyse du marché et du contexte</w:t>
            </w:r>
          </w:p>
        </w:tc>
        <w:tc>
          <w:tcPr>
            <w:tcW w:w="2688" w:type="dxa"/>
          </w:tcPr>
          <w:p w14:paraId="5170E9CA" w14:textId="77777777" w:rsidR="000B0A70" w:rsidRDefault="0002704E" w:rsidP="002952FB">
            <w:pPr>
              <w:rPr>
                <w:color w:val="0070C0"/>
                <w:lang w:val="fr-FR"/>
              </w:rPr>
            </w:pPr>
            <w:r w:rsidRPr="0002704E">
              <w:rPr>
                <w:color w:val="0070C0"/>
                <w:lang w:val="fr-FR"/>
              </w:rPr>
              <w:t>Quelles sont les forces et les faiblesses de la ca</w:t>
            </w:r>
            <w:r w:rsidR="000B0A70">
              <w:rPr>
                <w:color w:val="0070C0"/>
                <w:lang w:val="fr-FR"/>
              </w:rPr>
              <w:t>-</w:t>
            </w:r>
          </w:p>
          <w:p w14:paraId="348490C0" w14:textId="3BA8AFE6" w:rsidR="00EF5BA1" w:rsidRPr="00E72271" w:rsidRDefault="0002704E" w:rsidP="002952FB">
            <w:pPr>
              <w:rPr>
                <w:color w:val="0070C0"/>
                <w:lang w:val="fr-FR"/>
              </w:rPr>
            </w:pPr>
            <w:r w:rsidRPr="0002704E">
              <w:rPr>
                <w:color w:val="0070C0"/>
                <w:lang w:val="fr-FR"/>
              </w:rPr>
              <w:t>bane ? Où sont les oppo</w:t>
            </w:r>
            <w:r w:rsidRPr="0002704E">
              <w:rPr>
                <w:color w:val="0070C0"/>
                <w:lang w:val="fr-FR"/>
              </w:rPr>
              <w:t>r</w:t>
            </w:r>
            <w:r w:rsidRPr="0002704E">
              <w:rPr>
                <w:color w:val="0070C0"/>
                <w:lang w:val="fr-FR"/>
              </w:rPr>
              <w:t>tunités/risques ?</w:t>
            </w:r>
          </w:p>
        </w:tc>
        <w:tc>
          <w:tcPr>
            <w:tcW w:w="2964" w:type="dxa"/>
          </w:tcPr>
          <w:p w14:paraId="5CB1DCEE" w14:textId="77777777" w:rsidR="00EF5BA1" w:rsidRPr="00E72271" w:rsidRDefault="00EF5BA1" w:rsidP="00FB3671">
            <w:pPr>
              <w:rPr>
                <w:color w:val="0070C0"/>
                <w:lang w:val="fr-FR"/>
              </w:rPr>
            </w:pPr>
          </w:p>
        </w:tc>
      </w:tr>
      <w:tr w:rsidR="00EF5BA1" w:rsidRPr="00311619" w14:paraId="1E3773F8" w14:textId="77777777" w:rsidTr="00523C82">
        <w:tc>
          <w:tcPr>
            <w:tcW w:w="3637" w:type="dxa"/>
          </w:tcPr>
          <w:p w14:paraId="6D9826A8" w14:textId="782D9AA6" w:rsidR="00EF5BA1" w:rsidRPr="00E72271" w:rsidRDefault="00EF5BA1" w:rsidP="00FB3671">
            <w:pPr>
              <w:rPr>
                <w:b/>
                <w:lang w:val="fr-FR"/>
              </w:rPr>
            </w:pPr>
            <w:r w:rsidRPr="00E72271">
              <w:rPr>
                <w:b/>
                <w:lang w:val="fr-FR"/>
              </w:rPr>
              <w:lastRenderedPageBreak/>
              <w:t>Position</w:t>
            </w:r>
            <w:r w:rsidR="000B0A70">
              <w:rPr>
                <w:b/>
                <w:lang w:val="fr-FR"/>
              </w:rPr>
              <w:t>nement de la cabane</w:t>
            </w:r>
          </w:p>
        </w:tc>
        <w:tc>
          <w:tcPr>
            <w:tcW w:w="2688" w:type="dxa"/>
          </w:tcPr>
          <w:p w14:paraId="010FDF11" w14:textId="544F51FB" w:rsidR="00EF5BA1" w:rsidRPr="00E72271" w:rsidRDefault="000B0A70" w:rsidP="00EF5BA1">
            <w:pPr>
              <w:rPr>
                <w:color w:val="0070C0"/>
                <w:lang w:val="fr-FR"/>
              </w:rPr>
            </w:pPr>
            <w:r w:rsidRPr="000B0A70">
              <w:rPr>
                <w:color w:val="0070C0"/>
                <w:lang w:val="fr-FR"/>
              </w:rPr>
              <w:t>Brève description de ce qui rend la cabane unique (du point de vue des hôtes)</w:t>
            </w:r>
          </w:p>
        </w:tc>
        <w:tc>
          <w:tcPr>
            <w:tcW w:w="2964" w:type="dxa"/>
          </w:tcPr>
          <w:p w14:paraId="58ED2F2B" w14:textId="77777777" w:rsidR="00EF5BA1" w:rsidRPr="00E72271" w:rsidRDefault="00EF5BA1" w:rsidP="00FB3671">
            <w:pPr>
              <w:rPr>
                <w:color w:val="0070C0"/>
                <w:lang w:val="fr-FR"/>
              </w:rPr>
            </w:pPr>
          </w:p>
        </w:tc>
      </w:tr>
      <w:tr w:rsidR="002D7475" w:rsidRPr="00311619" w14:paraId="133748F6" w14:textId="77777777" w:rsidTr="00523C82">
        <w:tc>
          <w:tcPr>
            <w:tcW w:w="3637" w:type="dxa"/>
          </w:tcPr>
          <w:p w14:paraId="5068ACE3" w14:textId="56C8F813" w:rsidR="002D7475" w:rsidRPr="00E72271" w:rsidRDefault="000B0A70" w:rsidP="00FB3671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Objectifs marketing</w:t>
            </w:r>
          </w:p>
        </w:tc>
        <w:tc>
          <w:tcPr>
            <w:tcW w:w="2688" w:type="dxa"/>
          </w:tcPr>
          <w:p w14:paraId="5ABD585B" w14:textId="15CC3782" w:rsidR="002D7475" w:rsidRPr="00E72271" w:rsidRDefault="000B0A70" w:rsidP="00FB3671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Pas de marketing actif</w:t>
            </w:r>
          </w:p>
        </w:tc>
        <w:tc>
          <w:tcPr>
            <w:tcW w:w="2964" w:type="dxa"/>
          </w:tcPr>
          <w:p w14:paraId="2CF3775F" w14:textId="420E93E8" w:rsidR="002D7475" w:rsidRPr="00E72271" w:rsidRDefault="00134721" w:rsidP="00FB3671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P. ex. meilleure</w:t>
            </w:r>
            <w:r w:rsidR="000B0A70" w:rsidRPr="000B0A70">
              <w:rPr>
                <w:color w:val="0070C0"/>
                <w:lang w:val="fr-FR"/>
              </w:rPr>
              <w:t xml:space="preserve"> occupation en semaine (y c. objectifs quant</w:t>
            </w:r>
            <w:r w:rsidR="000B0A70" w:rsidRPr="000B0A70">
              <w:rPr>
                <w:color w:val="0070C0"/>
                <w:lang w:val="fr-FR"/>
              </w:rPr>
              <w:t>i</w:t>
            </w:r>
            <w:r w:rsidR="000B0A70" w:rsidRPr="000B0A70">
              <w:rPr>
                <w:color w:val="0070C0"/>
                <w:lang w:val="fr-FR"/>
              </w:rPr>
              <w:t>tatifs, p. ex. augment</w:t>
            </w:r>
            <w:r w:rsidR="000B0A70" w:rsidRPr="000B0A70">
              <w:rPr>
                <w:color w:val="0070C0"/>
                <w:lang w:val="fr-FR"/>
              </w:rPr>
              <w:t>a</w:t>
            </w:r>
            <w:r w:rsidR="000B0A70" w:rsidRPr="000B0A70">
              <w:rPr>
                <w:color w:val="0070C0"/>
                <w:lang w:val="fr-FR"/>
              </w:rPr>
              <w:t>tion de 10 %)</w:t>
            </w:r>
          </w:p>
        </w:tc>
      </w:tr>
      <w:tr w:rsidR="002D7475" w:rsidRPr="00311619" w14:paraId="3FBF17CE" w14:textId="77777777" w:rsidTr="00523C82">
        <w:tc>
          <w:tcPr>
            <w:tcW w:w="3637" w:type="dxa"/>
          </w:tcPr>
          <w:p w14:paraId="4AF6C9DA" w14:textId="18FBADD0" w:rsidR="002D7475" w:rsidRPr="00E72271" w:rsidRDefault="002D7475" w:rsidP="00FB3671">
            <w:pPr>
              <w:rPr>
                <w:b/>
                <w:lang w:val="fr-FR"/>
              </w:rPr>
            </w:pPr>
            <w:r w:rsidRPr="00E72271">
              <w:rPr>
                <w:b/>
                <w:lang w:val="fr-FR"/>
              </w:rPr>
              <w:t>M</w:t>
            </w:r>
            <w:r w:rsidR="000B0A70">
              <w:rPr>
                <w:b/>
                <w:lang w:val="fr-FR"/>
              </w:rPr>
              <w:t>esures marketing</w:t>
            </w:r>
          </w:p>
        </w:tc>
        <w:tc>
          <w:tcPr>
            <w:tcW w:w="2688" w:type="dxa"/>
          </w:tcPr>
          <w:p w14:paraId="78AA8AC8" w14:textId="1E3524F4" w:rsidR="002D7475" w:rsidRPr="00E72271" w:rsidRDefault="000B0A70" w:rsidP="00FB3671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Pas de mesures partic</w:t>
            </w:r>
            <w:r>
              <w:rPr>
                <w:color w:val="0070C0"/>
                <w:lang w:val="fr-FR"/>
              </w:rPr>
              <w:t>u</w:t>
            </w:r>
            <w:r>
              <w:rPr>
                <w:color w:val="0070C0"/>
                <w:lang w:val="fr-FR"/>
              </w:rPr>
              <w:t>lières</w:t>
            </w:r>
            <w:r w:rsidR="007F2F0F" w:rsidRPr="00E72271">
              <w:rPr>
                <w:color w:val="0070C0"/>
                <w:lang w:val="fr-FR"/>
              </w:rPr>
              <w:t xml:space="preserve"> </w:t>
            </w:r>
          </w:p>
        </w:tc>
        <w:tc>
          <w:tcPr>
            <w:tcW w:w="2964" w:type="dxa"/>
          </w:tcPr>
          <w:p w14:paraId="741AB5D8" w14:textId="444D02B9" w:rsidR="0013392F" w:rsidRPr="00E72271" w:rsidRDefault="000B0A70" w:rsidP="0013392F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>P. ex. vacances en famille, offre pour le dimanche soir</w:t>
            </w:r>
          </w:p>
        </w:tc>
      </w:tr>
    </w:tbl>
    <w:p w14:paraId="210108E3" w14:textId="77777777" w:rsidR="002D7475" w:rsidRPr="00E72271" w:rsidRDefault="002D7475" w:rsidP="002D7475">
      <w:pPr>
        <w:rPr>
          <w:lang w:val="fr-FR"/>
        </w:rPr>
      </w:pPr>
    </w:p>
    <w:p w14:paraId="12AB2874" w14:textId="5C4AB569" w:rsidR="002952FB" w:rsidRPr="00E72271" w:rsidRDefault="00ED38AB" w:rsidP="002D7475">
      <w:pPr>
        <w:rPr>
          <w:lang w:val="fr-FR"/>
        </w:rPr>
      </w:pPr>
      <w:r w:rsidRPr="00E72271">
        <w:rPr>
          <w:lang w:val="fr-FR"/>
        </w:rPr>
        <w:t>&gt;</w:t>
      </w:r>
      <w:r w:rsidR="009C586A" w:rsidRPr="00E72271">
        <w:rPr>
          <w:lang w:val="fr-FR"/>
        </w:rPr>
        <w:t xml:space="preserve"> </w:t>
      </w:r>
      <w:r w:rsidR="000B0A70">
        <w:rPr>
          <w:lang w:val="fr-FR"/>
        </w:rPr>
        <w:t xml:space="preserve">voir aussi le Manuel de marketing pour les cabanes CAS et </w:t>
      </w:r>
      <w:r w:rsidR="000B0A70" w:rsidRPr="000B0A70">
        <w:rPr>
          <w:lang w:val="fr-FR"/>
        </w:rPr>
        <w:t>les instruments associés (2018)</w:t>
      </w:r>
    </w:p>
    <w:p w14:paraId="4B3BA8C8" w14:textId="77777777" w:rsidR="00D60964" w:rsidRPr="00E72271" w:rsidRDefault="00D60964" w:rsidP="002D7475">
      <w:pPr>
        <w:rPr>
          <w:lang w:val="fr-FR"/>
        </w:rPr>
      </w:pPr>
    </w:p>
    <w:p w14:paraId="4AC6D4CD" w14:textId="6A4A3EE7" w:rsidR="00C25453" w:rsidRPr="00E72271" w:rsidRDefault="000B0A70" w:rsidP="00CF7C62">
      <w:pPr>
        <w:pStyle w:val="berschrift1"/>
        <w:rPr>
          <w:rStyle w:val="Fett"/>
          <w:b w:val="0"/>
          <w:bCs w:val="0"/>
          <w:lang w:val="fr-FR"/>
        </w:rPr>
      </w:pPr>
      <w:bookmarkStart w:id="21" w:name="_Toc58944508"/>
      <w:r>
        <w:rPr>
          <w:rStyle w:val="Fett"/>
          <w:b w:val="0"/>
          <w:bCs w:val="0"/>
          <w:lang w:val="fr-FR"/>
        </w:rPr>
        <w:t>Suite de la procédure</w:t>
      </w:r>
      <w:bookmarkEnd w:id="21"/>
    </w:p>
    <w:p w14:paraId="48DE95A3" w14:textId="58B5B4CA" w:rsidR="00CF7C62" w:rsidRPr="00E72271" w:rsidRDefault="00C25453" w:rsidP="00C25453">
      <w:pPr>
        <w:pStyle w:val="berschrift2"/>
        <w:rPr>
          <w:rStyle w:val="Fett"/>
          <w:b w:val="0"/>
          <w:bCs w:val="0"/>
          <w:lang w:val="fr-FR"/>
        </w:rPr>
      </w:pPr>
      <w:bookmarkStart w:id="22" w:name="_Toc58944509"/>
      <w:r w:rsidRPr="00E72271">
        <w:rPr>
          <w:rStyle w:val="Fett"/>
          <w:b w:val="0"/>
          <w:bCs w:val="0"/>
          <w:lang w:val="fr-FR"/>
        </w:rPr>
        <w:t>P</w:t>
      </w:r>
      <w:r w:rsidR="000B0A70">
        <w:rPr>
          <w:rStyle w:val="Fett"/>
          <w:b w:val="0"/>
          <w:bCs w:val="0"/>
          <w:lang w:val="fr-FR"/>
        </w:rPr>
        <w:t>rocédure de planification</w:t>
      </w:r>
      <w:bookmarkEnd w:id="22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52"/>
        <w:gridCol w:w="5670"/>
      </w:tblGrid>
      <w:tr w:rsidR="0019690D" w:rsidRPr="00311619" w14:paraId="2E35D957" w14:textId="77777777" w:rsidTr="00B77890">
        <w:tc>
          <w:tcPr>
            <w:tcW w:w="3652" w:type="dxa"/>
          </w:tcPr>
          <w:p w14:paraId="1E1F6DE7" w14:textId="02C0E614" w:rsidR="0019690D" w:rsidRPr="00E72271" w:rsidRDefault="000B0A70" w:rsidP="00051B82">
            <w:pPr>
              <w:rPr>
                <w:b/>
                <w:lang w:val="fr-FR"/>
              </w:rPr>
            </w:pPr>
            <w:r w:rsidRPr="000B0A70">
              <w:rPr>
                <w:b/>
                <w:lang w:val="fr-FR"/>
              </w:rPr>
              <w:t>Procédure de planification visée</w:t>
            </w:r>
          </w:p>
        </w:tc>
        <w:tc>
          <w:tcPr>
            <w:tcW w:w="5670" w:type="dxa"/>
          </w:tcPr>
          <w:p w14:paraId="36C7E8AC" w14:textId="4957FAD7" w:rsidR="0019690D" w:rsidRPr="00E72271" w:rsidRDefault="00A30C50" w:rsidP="00C435CF">
            <w:pPr>
              <w:rPr>
                <w:color w:val="0070C0"/>
                <w:lang w:val="fr-FR"/>
              </w:rPr>
            </w:pPr>
            <w:r>
              <w:rPr>
                <w:color w:val="0070C0"/>
                <w:lang w:val="fr-FR"/>
              </w:rPr>
              <w:t xml:space="preserve">Concours sur invitation avec </w:t>
            </w:r>
            <w:r w:rsidR="00105CAA" w:rsidRPr="00E72271">
              <w:rPr>
                <w:color w:val="0070C0"/>
                <w:lang w:val="fr-FR"/>
              </w:rPr>
              <w:t xml:space="preserve">7 </w:t>
            </w:r>
            <w:proofErr w:type="spellStart"/>
            <w:r>
              <w:rPr>
                <w:color w:val="0070C0"/>
                <w:lang w:val="fr-FR"/>
              </w:rPr>
              <w:t>participant</w:t>
            </w:r>
            <w:r>
              <w:rPr>
                <w:rFonts w:cstheme="minorHAnsi"/>
                <w:color w:val="0070C0"/>
                <w:lang w:val="fr-FR"/>
              </w:rPr>
              <w:t>·</w:t>
            </w:r>
            <w:r>
              <w:rPr>
                <w:color w:val="0070C0"/>
                <w:lang w:val="fr-FR"/>
              </w:rPr>
              <w:t>e</w:t>
            </w:r>
            <w:r>
              <w:rPr>
                <w:rFonts w:cstheme="minorHAnsi"/>
                <w:color w:val="0070C0"/>
                <w:lang w:val="fr-FR"/>
              </w:rPr>
              <w:t>·</w:t>
            </w:r>
            <w:r>
              <w:rPr>
                <w:color w:val="0070C0"/>
                <w:lang w:val="fr-FR"/>
              </w:rPr>
              <w:t>s</w:t>
            </w:r>
            <w:proofErr w:type="spellEnd"/>
          </w:p>
        </w:tc>
      </w:tr>
      <w:tr w:rsidR="00CE7CF4" w:rsidRPr="00311619" w14:paraId="2785F4AB" w14:textId="77777777" w:rsidTr="00B77890">
        <w:tc>
          <w:tcPr>
            <w:tcW w:w="9322" w:type="dxa"/>
            <w:gridSpan w:val="2"/>
          </w:tcPr>
          <w:p w14:paraId="62DFA3B0" w14:textId="4CD55FC0" w:rsidR="00CE7CF4" w:rsidRPr="00E72271" w:rsidRDefault="00A30C50" w:rsidP="00C435CF">
            <w:pPr>
              <w:rPr>
                <w:color w:val="0070C0"/>
                <w:lang w:val="fr-FR"/>
              </w:rPr>
            </w:pPr>
            <w:r>
              <w:rPr>
                <w:b/>
                <w:lang w:val="fr-FR"/>
              </w:rPr>
              <w:t>Remarques :</w:t>
            </w:r>
            <w:r w:rsidR="004C379C" w:rsidRPr="00E72271">
              <w:rPr>
                <w:b/>
                <w:lang w:val="fr-FR"/>
              </w:rPr>
              <w:t xml:space="preserve"> </w:t>
            </w:r>
            <w:r w:rsidRPr="00A30C50">
              <w:rPr>
                <w:color w:val="0070C0"/>
                <w:lang w:val="fr-FR"/>
              </w:rPr>
              <w:t>Demande de préfinancement de la procédure par le fonds des cabanes</w:t>
            </w:r>
          </w:p>
          <w:p w14:paraId="389782E9" w14:textId="77777777" w:rsidR="00CE7CF4" w:rsidRPr="00E72271" w:rsidRDefault="00CE7CF4" w:rsidP="00C435CF">
            <w:pPr>
              <w:rPr>
                <w:color w:val="0070C0"/>
                <w:lang w:val="fr-FR"/>
              </w:rPr>
            </w:pPr>
          </w:p>
        </w:tc>
      </w:tr>
    </w:tbl>
    <w:p w14:paraId="59081DA9" w14:textId="77777777" w:rsidR="00CF7C62" w:rsidRPr="00E72271" w:rsidRDefault="00CF7C62" w:rsidP="00CF7C62">
      <w:pPr>
        <w:rPr>
          <w:lang w:val="fr-FR"/>
        </w:rPr>
      </w:pPr>
    </w:p>
    <w:p w14:paraId="2766B88F" w14:textId="46D9304D" w:rsidR="00CF7C62" w:rsidRPr="00E72271" w:rsidRDefault="00A30C50" w:rsidP="00C25453">
      <w:pPr>
        <w:pStyle w:val="berschrift2"/>
        <w:rPr>
          <w:rStyle w:val="Fett"/>
          <w:b w:val="0"/>
          <w:bCs w:val="0"/>
          <w:lang w:val="fr-FR"/>
        </w:rPr>
      </w:pPr>
      <w:bookmarkStart w:id="23" w:name="_Toc58944510"/>
      <w:r>
        <w:rPr>
          <w:rStyle w:val="Fett"/>
          <w:b w:val="0"/>
          <w:bCs w:val="0"/>
          <w:lang w:val="fr-FR"/>
        </w:rPr>
        <w:t>Organisation du projet</w:t>
      </w:r>
      <w:bookmarkEnd w:id="23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52"/>
        <w:gridCol w:w="5670"/>
      </w:tblGrid>
      <w:tr w:rsidR="0019690D" w:rsidRPr="00E72271" w14:paraId="433F610F" w14:textId="77777777" w:rsidTr="00B77890">
        <w:tc>
          <w:tcPr>
            <w:tcW w:w="3652" w:type="dxa"/>
          </w:tcPr>
          <w:p w14:paraId="2AC30976" w14:textId="0B0C3BF9" w:rsidR="0019690D" w:rsidRPr="00E72271" w:rsidRDefault="00A30C50" w:rsidP="0019690D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COMMISSION DE CONSTRUCTION</w:t>
            </w:r>
          </w:p>
        </w:tc>
        <w:tc>
          <w:tcPr>
            <w:tcW w:w="5670" w:type="dxa"/>
          </w:tcPr>
          <w:p w14:paraId="174EC099" w14:textId="77777777" w:rsidR="0019690D" w:rsidRPr="00E72271" w:rsidRDefault="0019690D" w:rsidP="00051B82">
            <w:pPr>
              <w:rPr>
                <w:color w:val="0070C0"/>
                <w:lang w:val="fr-FR"/>
              </w:rPr>
            </w:pPr>
          </w:p>
        </w:tc>
      </w:tr>
      <w:tr w:rsidR="0019690D" w:rsidRPr="00E72271" w14:paraId="5D9AD8F7" w14:textId="77777777" w:rsidTr="00B77890">
        <w:tc>
          <w:tcPr>
            <w:tcW w:w="3652" w:type="dxa"/>
          </w:tcPr>
          <w:p w14:paraId="717B4E1E" w14:textId="73E858DE" w:rsidR="0019690D" w:rsidRPr="00E72271" w:rsidRDefault="00A30C50" w:rsidP="00051B82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Présidence</w:t>
            </w:r>
          </w:p>
        </w:tc>
        <w:tc>
          <w:tcPr>
            <w:tcW w:w="5670" w:type="dxa"/>
          </w:tcPr>
          <w:p w14:paraId="2270D4A7" w14:textId="0D071947" w:rsidR="0019690D" w:rsidRPr="00E72271" w:rsidRDefault="0019690D" w:rsidP="00051B82">
            <w:pPr>
              <w:rPr>
                <w:color w:val="0070C0"/>
                <w:lang w:val="fr-FR"/>
              </w:rPr>
            </w:pPr>
            <w:proofErr w:type="spellStart"/>
            <w:r w:rsidRPr="00E72271">
              <w:rPr>
                <w:color w:val="0070C0"/>
                <w:lang w:val="fr-FR"/>
              </w:rPr>
              <w:t>xy</w:t>
            </w:r>
            <w:proofErr w:type="spellEnd"/>
            <w:r w:rsidRPr="00E72271">
              <w:rPr>
                <w:color w:val="0070C0"/>
                <w:lang w:val="fr-FR"/>
              </w:rPr>
              <w:t xml:space="preserve">, </w:t>
            </w:r>
            <w:r w:rsidR="00A30C50">
              <w:rPr>
                <w:color w:val="0070C0"/>
                <w:lang w:val="fr-FR"/>
              </w:rPr>
              <w:t>CAS nom section</w:t>
            </w:r>
          </w:p>
        </w:tc>
      </w:tr>
      <w:tr w:rsidR="0019690D" w:rsidRPr="00311619" w14:paraId="3FBB03EA" w14:textId="77777777" w:rsidTr="00B77890">
        <w:tc>
          <w:tcPr>
            <w:tcW w:w="3652" w:type="dxa"/>
          </w:tcPr>
          <w:p w14:paraId="188274D1" w14:textId="7C69029C" w:rsidR="0019690D" w:rsidRPr="00E72271" w:rsidRDefault="0019690D" w:rsidP="00051B82">
            <w:pPr>
              <w:rPr>
                <w:b/>
                <w:lang w:val="fr-FR"/>
              </w:rPr>
            </w:pPr>
            <w:r w:rsidRPr="00E72271">
              <w:rPr>
                <w:b/>
                <w:lang w:val="fr-FR"/>
              </w:rPr>
              <w:t>M</w:t>
            </w:r>
            <w:r w:rsidR="00A30C50">
              <w:rPr>
                <w:b/>
                <w:lang w:val="fr-FR"/>
              </w:rPr>
              <w:t>embres</w:t>
            </w:r>
            <w:r w:rsidR="008145B9" w:rsidRPr="00E72271">
              <w:rPr>
                <w:b/>
                <w:lang w:val="fr-FR"/>
              </w:rPr>
              <w:t xml:space="preserve"> </w:t>
            </w:r>
          </w:p>
        </w:tc>
        <w:tc>
          <w:tcPr>
            <w:tcW w:w="5670" w:type="dxa"/>
          </w:tcPr>
          <w:p w14:paraId="5FC83DC8" w14:textId="5417ABE4" w:rsidR="0019690D" w:rsidRPr="00E72271" w:rsidRDefault="00A30C50" w:rsidP="0019690D">
            <w:pPr>
              <w:rPr>
                <w:color w:val="0070C0"/>
                <w:lang w:val="fr-FR"/>
              </w:rPr>
            </w:pPr>
            <w:proofErr w:type="spellStart"/>
            <w:r w:rsidRPr="00E72271">
              <w:rPr>
                <w:color w:val="0070C0"/>
                <w:lang w:val="fr-FR"/>
              </w:rPr>
              <w:t>xy</w:t>
            </w:r>
            <w:proofErr w:type="spellEnd"/>
            <w:r w:rsidRPr="00E72271">
              <w:rPr>
                <w:color w:val="0070C0"/>
                <w:lang w:val="fr-FR"/>
              </w:rPr>
              <w:t xml:space="preserve">, </w:t>
            </w:r>
            <w:r>
              <w:rPr>
                <w:color w:val="0070C0"/>
                <w:lang w:val="fr-FR"/>
              </w:rPr>
              <w:t>section</w:t>
            </w:r>
            <w:r w:rsidR="00134721">
              <w:rPr>
                <w:color w:val="0070C0"/>
                <w:lang w:val="fr-FR"/>
              </w:rPr>
              <w:t xml:space="preserve"> xxx </w:t>
            </w:r>
            <w:r w:rsidR="00134721">
              <w:rPr>
                <w:color w:val="0070C0"/>
                <w:lang w:val="fr-FR"/>
              </w:rPr>
              <w:t>CAS</w:t>
            </w:r>
          </w:p>
          <w:p w14:paraId="74A54F65" w14:textId="77777777" w:rsidR="00134721" w:rsidRPr="00E72271" w:rsidRDefault="00134721" w:rsidP="00134721">
            <w:pPr>
              <w:rPr>
                <w:color w:val="0070C0"/>
                <w:lang w:val="fr-FR"/>
              </w:rPr>
            </w:pPr>
            <w:proofErr w:type="spellStart"/>
            <w:r w:rsidRPr="00E72271">
              <w:rPr>
                <w:color w:val="0070C0"/>
                <w:lang w:val="fr-FR"/>
              </w:rPr>
              <w:t>xy</w:t>
            </w:r>
            <w:proofErr w:type="spellEnd"/>
            <w:r w:rsidRPr="00E72271">
              <w:rPr>
                <w:color w:val="0070C0"/>
                <w:lang w:val="fr-FR"/>
              </w:rPr>
              <w:t xml:space="preserve">, </w:t>
            </w:r>
            <w:r>
              <w:rPr>
                <w:color w:val="0070C0"/>
                <w:lang w:val="fr-FR"/>
              </w:rPr>
              <w:t>section xxx CAS</w:t>
            </w:r>
          </w:p>
          <w:p w14:paraId="04E3BD19" w14:textId="77777777" w:rsidR="00134721" w:rsidRPr="00E72271" w:rsidRDefault="00134721" w:rsidP="00134721">
            <w:pPr>
              <w:rPr>
                <w:color w:val="0070C0"/>
                <w:lang w:val="fr-FR"/>
              </w:rPr>
            </w:pPr>
            <w:proofErr w:type="spellStart"/>
            <w:r w:rsidRPr="00E72271">
              <w:rPr>
                <w:color w:val="0070C0"/>
                <w:lang w:val="fr-FR"/>
              </w:rPr>
              <w:t>xy</w:t>
            </w:r>
            <w:proofErr w:type="spellEnd"/>
            <w:r w:rsidRPr="00E72271">
              <w:rPr>
                <w:color w:val="0070C0"/>
                <w:lang w:val="fr-FR"/>
              </w:rPr>
              <w:t xml:space="preserve">, </w:t>
            </w:r>
            <w:r>
              <w:rPr>
                <w:color w:val="0070C0"/>
                <w:lang w:val="fr-FR"/>
              </w:rPr>
              <w:t>section xxx CAS</w:t>
            </w:r>
          </w:p>
          <w:p w14:paraId="2FDA0EAC" w14:textId="77777777" w:rsidR="00134721" w:rsidRPr="00E72271" w:rsidRDefault="00134721" w:rsidP="00134721">
            <w:pPr>
              <w:rPr>
                <w:color w:val="0070C0"/>
                <w:lang w:val="fr-FR"/>
              </w:rPr>
            </w:pPr>
            <w:proofErr w:type="spellStart"/>
            <w:r w:rsidRPr="00E72271">
              <w:rPr>
                <w:color w:val="0070C0"/>
                <w:lang w:val="fr-FR"/>
              </w:rPr>
              <w:t>xy</w:t>
            </w:r>
            <w:proofErr w:type="spellEnd"/>
            <w:r w:rsidRPr="00E72271">
              <w:rPr>
                <w:color w:val="0070C0"/>
                <w:lang w:val="fr-FR"/>
              </w:rPr>
              <w:t xml:space="preserve">, </w:t>
            </w:r>
            <w:r>
              <w:rPr>
                <w:color w:val="0070C0"/>
                <w:lang w:val="fr-FR"/>
              </w:rPr>
              <w:t>section xxx CAS</w:t>
            </w:r>
          </w:p>
          <w:p w14:paraId="6EAB6127" w14:textId="5E70E377" w:rsidR="0019690D" w:rsidRPr="00E72271" w:rsidRDefault="00CE7CF4" w:rsidP="00CE7CF4">
            <w:pPr>
              <w:rPr>
                <w:color w:val="0070C0"/>
                <w:lang w:val="fr-FR"/>
              </w:rPr>
            </w:pPr>
            <w:proofErr w:type="spellStart"/>
            <w:r w:rsidRPr="00E72271">
              <w:rPr>
                <w:color w:val="0070C0"/>
                <w:lang w:val="fr-FR"/>
              </w:rPr>
              <w:t>xy</w:t>
            </w:r>
            <w:proofErr w:type="spellEnd"/>
            <w:r w:rsidRPr="00E72271">
              <w:rPr>
                <w:color w:val="0070C0"/>
                <w:lang w:val="fr-FR"/>
              </w:rPr>
              <w:t xml:space="preserve">, </w:t>
            </w:r>
            <w:proofErr w:type="spellStart"/>
            <w:r w:rsidR="00A30C50">
              <w:rPr>
                <w:color w:val="0070C0"/>
                <w:lang w:val="fr-FR"/>
              </w:rPr>
              <w:t>gardien</w:t>
            </w:r>
            <w:r w:rsidR="00A30C50">
              <w:rPr>
                <w:rFonts w:cstheme="minorHAnsi"/>
                <w:color w:val="0070C0"/>
                <w:lang w:val="fr-FR"/>
              </w:rPr>
              <w:t>·</w:t>
            </w:r>
            <w:r w:rsidR="00A30C50">
              <w:rPr>
                <w:color w:val="0070C0"/>
                <w:lang w:val="fr-FR"/>
              </w:rPr>
              <w:t>ne</w:t>
            </w:r>
            <w:proofErr w:type="spellEnd"/>
            <w:r w:rsidR="00A30C50">
              <w:rPr>
                <w:color w:val="0070C0"/>
                <w:lang w:val="fr-FR"/>
              </w:rPr>
              <w:t xml:space="preserve"> de cabane</w:t>
            </w:r>
          </w:p>
        </w:tc>
      </w:tr>
      <w:tr w:rsidR="008145B9" w:rsidRPr="00134721" w14:paraId="3BF5677E" w14:textId="77777777" w:rsidTr="00B77890">
        <w:tc>
          <w:tcPr>
            <w:tcW w:w="3652" w:type="dxa"/>
          </w:tcPr>
          <w:p w14:paraId="0491ED78" w14:textId="64EA379B" w:rsidR="008145B9" w:rsidRPr="00E72271" w:rsidRDefault="00A30C50" w:rsidP="00051B82">
            <w:pPr>
              <w:rPr>
                <w:b/>
                <w:lang w:val="fr-FR"/>
              </w:rPr>
            </w:pPr>
            <w:r w:rsidRPr="00A30C50">
              <w:rPr>
                <w:b/>
                <w:lang w:val="fr-FR"/>
              </w:rPr>
              <w:t>Personnes accompagnant le projet</w:t>
            </w:r>
            <w:r w:rsidR="008145B9" w:rsidRPr="00E72271">
              <w:rPr>
                <w:b/>
                <w:lang w:val="fr-FR"/>
              </w:rPr>
              <w:t xml:space="preserve"> </w:t>
            </w:r>
          </w:p>
          <w:p w14:paraId="6D4FD6AE" w14:textId="7092FDEC" w:rsidR="008145B9" w:rsidRPr="00E72271" w:rsidRDefault="00A30C50" w:rsidP="00051B82">
            <w:pPr>
              <w:rPr>
                <w:b/>
                <w:lang w:val="fr-FR"/>
              </w:rPr>
            </w:pPr>
            <w:r w:rsidRPr="00A30C50">
              <w:rPr>
                <w:b/>
                <w:lang w:val="fr-FR"/>
              </w:rPr>
              <w:t>Commission Cabanes et Infrastru</w:t>
            </w:r>
            <w:r w:rsidRPr="00A30C50">
              <w:rPr>
                <w:b/>
                <w:lang w:val="fr-FR"/>
              </w:rPr>
              <w:t>c</w:t>
            </w:r>
            <w:r w:rsidRPr="00A30C50">
              <w:rPr>
                <w:b/>
                <w:lang w:val="fr-FR"/>
              </w:rPr>
              <w:t>ture du CAS</w:t>
            </w:r>
          </w:p>
        </w:tc>
        <w:tc>
          <w:tcPr>
            <w:tcW w:w="5670" w:type="dxa"/>
          </w:tcPr>
          <w:p w14:paraId="06ED445D" w14:textId="554D625D" w:rsidR="00A30C50" w:rsidRPr="00A30C50" w:rsidRDefault="00A30C50" w:rsidP="00A30C50">
            <w:pPr>
              <w:rPr>
                <w:color w:val="0070C0"/>
                <w:lang w:val="fr-FR"/>
              </w:rPr>
            </w:pPr>
            <w:proofErr w:type="spellStart"/>
            <w:r w:rsidRPr="00A30C50">
              <w:rPr>
                <w:color w:val="0070C0"/>
                <w:lang w:val="fr-FR"/>
              </w:rPr>
              <w:t>xy</w:t>
            </w:r>
            <w:proofErr w:type="spellEnd"/>
            <w:r w:rsidRPr="00A30C50">
              <w:rPr>
                <w:color w:val="0070C0"/>
                <w:lang w:val="fr-FR"/>
              </w:rPr>
              <w:t xml:space="preserve">, </w:t>
            </w:r>
            <w:r w:rsidR="00134721">
              <w:rPr>
                <w:color w:val="0070C0"/>
                <w:lang w:val="fr-FR"/>
              </w:rPr>
              <w:t>spécialiste</w:t>
            </w:r>
            <w:r w:rsidRPr="00A30C50">
              <w:rPr>
                <w:color w:val="0070C0"/>
                <w:lang w:val="fr-FR"/>
              </w:rPr>
              <w:t xml:space="preserve"> dangers naturels </w:t>
            </w:r>
          </w:p>
          <w:p w14:paraId="576459F5" w14:textId="44A9886F" w:rsidR="00A30C50" w:rsidRPr="00A30C50" w:rsidRDefault="00A30C50" w:rsidP="00A30C50">
            <w:pPr>
              <w:rPr>
                <w:color w:val="0070C0"/>
                <w:lang w:val="fr-FR"/>
              </w:rPr>
            </w:pPr>
            <w:proofErr w:type="spellStart"/>
            <w:r w:rsidRPr="00A30C50">
              <w:rPr>
                <w:color w:val="0070C0"/>
                <w:lang w:val="fr-FR"/>
              </w:rPr>
              <w:t>xy</w:t>
            </w:r>
            <w:proofErr w:type="spellEnd"/>
            <w:r w:rsidRPr="00A30C50">
              <w:rPr>
                <w:color w:val="0070C0"/>
                <w:lang w:val="fr-FR"/>
              </w:rPr>
              <w:t xml:space="preserve">, </w:t>
            </w:r>
            <w:r w:rsidR="00134721">
              <w:rPr>
                <w:color w:val="0070C0"/>
                <w:lang w:val="fr-FR"/>
              </w:rPr>
              <w:t>spécialiste</w:t>
            </w:r>
            <w:r w:rsidR="00134721" w:rsidRPr="00A30C50">
              <w:rPr>
                <w:color w:val="0070C0"/>
                <w:lang w:val="fr-FR"/>
              </w:rPr>
              <w:t xml:space="preserve"> </w:t>
            </w:r>
            <w:r w:rsidRPr="00A30C50">
              <w:rPr>
                <w:color w:val="0070C0"/>
                <w:lang w:val="fr-FR"/>
              </w:rPr>
              <w:t>approvisionnement en eau</w:t>
            </w:r>
          </w:p>
          <w:p w14:paraId="3FDBF25B" w14:textId="5E19E36C" w:rsidR="00A30C50" w:rsidRPr="00A30C50" w:rsidRDefault="00A30C50" w:rsidP="00A30C50">
            <w:pPr>
              <w:rPr>
                <w:color w:val="0070C0"/>
                <w:lang w:val="fr-FR"/>
              </w:rPr>
            </w:pPr>
            <w:proofErr w:type="spellStart"/>
            <w:r w:rsidRPr="00A30C50">
              <w:rPr>
                <w:color w:val="0070C0"/>
                <w:lang w:val="fr-FR"/>
              </w:rPr>
              <w:t>xy</w:t>
            </w:r>
            <w:proofErr w:type="spellEnd"/>
            <w:r w:rsidRPr="00A30C50">
              <w:rPr>
                <w:color w:val="0070C0"/>
                <w:lang w:val="fr-FR"/>
              </w:rPr>
              <w:t xml:space="preserve">, </w:t>
            </w:r>
            <w:r w:rsidR="00134721">
              <w:rPr>
                <w:color w:val="0070C0"/>
                <w:lang w:val="fr-FR"/>
              </w:rPr>
              <w:t>spécialiste</w:t>
            </w:r>
            <w:r w:rsidR="00134721" w:rsidRPr="00A30C50">
              <w:rPr>
                <w:color w:val="0070C0"/>
                <w:lang w:val="fr-FR"/>
              </w:rPr>
              <w:t xml:space="preserve"> </w:t>
            </w:r>
            <w:r w:rsidRPr="00A30C50">
              <w:rPr>
                <w:color w:val="0070C0"/>
                <w:lang w:val="fr-FR"/>
              </w:rPr>
              <w:t>traitement des eaux usées</w:t>
            </w:r>
          </w:p>
          <w:p w14:paraId="73ED6B8A" w14:textId="21DEB36D" w:rsidR="00A30C50" w:rsidRPr="00A30C50" w:rsidRDefault="00A30C50" w:rsidP="00A30C50">
            <w:pPr>
              <w:rPr>
                <w:color w:val="0070C0"/>
                <w:lang w:val="fr-FR"/>
              </w:rPr>
            </w:pPr>
            <w:proofErr w:type="spellStart"/>
            <w:r w:rsidRPr="00A30C50">
              <w:rPr>
                <w:color w:val="0070C0"/>
                <w:lang w:val="fr-FR"/>
              </w:rPr>
              <w:t>xy</w:t>
            </w:r>
            <w:proofErr w:type="spellEnd"/>
            <w:r w:rsidRPr="00A30C50">
              <w:rPr>
                <w:color w:val="0070C0"/>
                <w:lang w:val="fr-FR"/>
              </w:rPr>
              <w:t xml:space="preserve">, </w:t>
            </w:r>
            <w:r w:rsidR="00134721">
              <w:rPr>
                <w:color w:val="0070C0"/>
                <w:lang w:val="fr-FR"/>
              </w:rPr>
              <w:t>spécialiste</w:t>
            </w:r>
            <w:r w:rsidR="00134721" w:rsidRPr="00A30C50">
              <w:rPr>
                <w:color w:val="0070C0"/>
                <w:lang w:val="fr-FR"/>
              </w:rPr>
              <w:t xml:space="preserve"> </w:t>
            </w:r>
            <w:r w:rsidRPr="00A30C50">
              <w:rPr>
                <w:color w:val="0070C0"/>
                <w:lang w:val="fr-FR"/>
              </w:rPr>
              <w:t>approvisionnement en énergie</w:t>
            </w:r>
          </w:p>
          <w:p w14:paraId="5E92ACA0" w14:textId="5751A844" w:rsidR="008145B9" w:rsidRPr="00E72271" w:rsidRDefault="00A30C50" w:rsidP="00A30C50">
            <w:pPr>
              <w:rPr>
                <w:color w:val="0070C0"/>
                <w:lang w:val="fr-FR"/>
              </w:rPr>
            </w:pPr>
            <w:proofErr w:type="spellStart"/>
            <w:r w:rsidRPr="00A30C50">
              <w:rPr>
                <w:color w:val="0070C0"/>
                <w:lang w:val="fr-FR"/>
              </w:rPr>
              <w:t>xy</w:t>
            </w:r>
            <w:proofErr w:type="spellEnd"/>
            <w:r w:rsidRPr="00A30C50">
              <w:rPr>
                <w:color w:val="0070C0"/>
                <w:lang w:val="fr-FR"/>
              </w:rPr>
              <w:t xml:space="preserve">, </w:t>
            </w:r>
            <w:r w:rsidR="00134721">
              <w:rPr>
                <w:color w:val="0070C0"/>
                <w:lang w:val="fr-FR"/>
              </w:rPr>
              <w:t>spécialiste</w:t>
            </w:r>
            <w:r w:rsidR="00134721" w:rsidRPr="00A30C50">
              <w:rPr>
                <w:color w:val="0070C0"/>
                <w:lang w:val="fr-FR"/>
              </w:rPr>
              <w:t xml:space="preserve"> </w:t>
            </w:r>
            <w:r w:rsidRPr="00A30C50">
              <w:rPr>
                <w:color w:val="0070C0"/>
                <w:lang w:val="fr-FR"/>
              </w:rPr>
              <w:t>architecture</w:t>
            </w:r>
          </w:p>
        </w:tc>
      </w:tr>
      <w:tr w:rsidR="008145B9" w:rsidRPr="00E72271" w14:paraId="0A6F2238" w14:textId="77777777" w:rsidTr="00B77890">
        <w:tc>
          <w:tcPr>
            <w:tcW w:w="3652" w:type="dxa"/>
          </w:tcPr>
          <w:p w14:paraId="50901FCB" w14:textId="5F55A9B9" w:rsidR="008145B9" w:rsidRPr="00E72271" w:rsidRDefault="00A30C50" w:rsidP="00051B82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Personne responsable du Secrét</w:t>
            </w:r>
            <w:r>
              <w:rPr>
                <w:b/>
                <w:lang w:val="fr-FR"/>
              </w:rPr>
              <w:t>a</w:t>
            </w:r>
            <w:r>
              <w:rPr>
                <w:b/>
                <w:lang w:val="fr-FR"/>
              </w:rPr>
              <w:t>riat administratif</w:t>
            </w:r>
          </w:p>
        </w:tc>
        <w:tc>
          <w:tcPr>
            <w:tcW w:w="5670" w:type="dxa"/>
          </w:tcPr>
          <w:p w14:paraId="4420927A" w14:textId="77777777" w:rsidR="008145B9" w:rsidRPr="00E72271" w:rsidRDefault="008145B9" w:rsidP="008145B9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t>Ulrich Delang</w:t>
            </w:r>
          </w:p>
          <w:p w14:paraId="30A02318" w14:textId="77777777" w:rsidR="008145B9" w:rsidRPr="00E72271" w:rsidRDefault="008145B9" w:rsidP="008145B9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t>Petra Waldburger</w:t>
            </w:r>
          </w:p>
        </w:tc>
      </w:tr>
    </w:tbl>
    <w:p w14:paraId="6480714B" w14:textId="77777777" w:rsidR="0019690D" w:rsidRPr="00E72271" w:rsidRDefault="0019690D" w:rsidP="0019690D">
      <w:pPr>
        <w:rPr>
          <w:lang w:val="fr-FR"/>
        </w:rPr>
      </w:pPr>
    </w:p>
    <w:p w14:paraId="2E8737DE" w14:textId="7EEE03C7" w:rsidR="004D2EEA" w:rsidRPr="00E72271" w:rsidRDefault="00A30C50" w:rsidP="00C25453">
      <w:pPr>
        <w:pStyle w:val="berschrift2"/>
        <w:rPr>
          <w:lang w:val="fr-FR"/>
        </w:rPr>
      </w:pPr>
      <w:bookmarkStart w:id="24" w:name="_Toc58944511"/>
      <w:r>
        <w:rPr>
          <w:lang w:val="fr-FR"/>
        </w:rPr>
        <w:t>Calendrier</w:t>
      </w:r>
      <w:bookmarkEnd w:id="24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03"/>
        <w:gridCol w:w="4819"/>
      </w:tblGrid>
      <w:tr w:rsidR="0019690D" w:rsidRPr="00E72271" w14:paraId="7FD6D58E" w14:textId="77777777" w:rsidTr="00B77890">
        <w:tc>
          <w:tcPr>
            <w:tcW w:w="4503" w:type="dxa"/>
          </w:tcPr>
          <w:p w14:paraId="14770F86" w14:textId="5F237643" w:rsidR="0019690D" w:rsidRPr="00E72271" w:rsidRDefault="00956D20" w:rsidP="00051B82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E</w:t>
            </w:r>
            <w:r w:rsidR="003A65E9">
              <w:rPr>
                <w:b/>
                <w:lang w:val="fr-FR"/>
              </w:rPr>
              <w:t>valuation des besoins</w:t>
            </w:r>
          </w:p>
        </w:tc>
        <w:tc>
          <w:tcPr>
            <w:tcW w:w="4819" w:type="dxa"/>
          </w:tcPr>
          <w:p w14:paraId="369B5349" w14:textId="77777777" w:rsidR="0019690D" w:rsidRPr="00E72271" w:rsidRDefault="0019690D" w:rsidP="00051B82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t>03/2020</w:t>
            </w:r>
          </w:p>
        </w:tc>
      </w:tr>
      <w:tr w:rsidR="0019690D" w:rsidRPr="00E72271" w14:paraId="392E771E" w14:textId="77777777" w:rsidTr="00B77890">
        <w:tc>
          <w:tcPr>
            <w:tcW w:w="4503" w:type="dxa"/>
          </w:tcPr>
          <w:p w14:paraId="6FCBB812" w14:textId="5B2C91D1" w:rsidR="0019690D" w:rsidRPr="00E72271" w:rsidRDefault="003A65E9" w:rsidP="00051B82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Mise au concours</w:t>
            </w:r>
          </w:p>
        </w:tc>
        <w:tc>
          <w:tcPr>
            <w:tcW w:w="4819" w:type="dxa"/>
          </w:tcPr>
          <w:p w14:paraId="756184BF" w14:textId="77777777" w:rsidR="0019690D" w:rsidRPr="00E72271" w:rsidRDefault="0019690D" w:rsidP="00051B82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t>04/2020 – 10/2020</w:t>
            </w:r>
          </w:p>
        </w:tc>
      </w:tr>
      <w:tr w:rsidR="0019690D" w:rsidRPr="00E72271" w14:paraId="19D87264" w14:textId="77777777" w:rsidTr="00B77890">
        <w:tc>
          <w:tcPr>
            <w:tcW w:w="4503" w:type="dxa"/>
          </w:tcPr>
          <w:p w14:paraId="469C8ABF" w14:textId="7974DD4A" w:rsidR="0019690D" w:rsidRPr="00E72271" w:rsidRDefault="003A65E9" w:rsidP="00051B82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Avant-projet</w:t>
            </w:r>
          </w:p>
        </w:tc>
        <w:tc>
          <w:tcPr>
            <w:tcW w:w="4819" w:type="dxa"/>
          </w:tcPr>
          <w:p w14:paraId="7E839AD9" w14:textId="77777777" w:rsidR="0019690D" w:rsidRPr="00E72271" w:rsidRDefault="0019690D" w:rsidP="00051B82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t>11/2020 – 03/2021</w:t>
            </w:r>
          </w:p>
        </w:tc>
      </w:tr>
      <w:tr w:rsidR="0019690D" w:rsidRPr="00E72271" w14:paraId="1E9C9419" w14:textId="77777777" w:rsidTr="00B77890">
        <w:tc>
          <w:tcPr>
            <w:tcW w:w="4503" w:type="dxa"/>
          </w:tcPr>
          <w:p w14:paraId="1FA92E09" w14:textId="1622623D" w:rsidR="0019690D" w:rsidRPr="00E72271" w:rsidRDefault="003A65E9" w:rsidP="00051B82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Projet de construction</w:t>
            </w:r>
          </w:p>
        </w:tc>
        <w:tc>
          <w:tcPr>
            <w:tcW w:w="4819" w:type="dxa"/>
          </w:tcPr>
          <w:p w14:paraId="3857E297" w14:textId="77777777" w:rsidR="0019690D" w:rsidRPr="00E72271" w:rsidRDefault="0019690D" w:rsidP="0019690D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t>04/2021 – 10/2021</w:t>
            </w:r>
          </w:p>
        </w:tc>
      </w:tr>
      <w:tr w:rsidR="0019690D" w:rsidRPr="00E72271" w14:paraId="0FBAB188" w14:textId="77777777" w:rsidTr="00B77890">
        <w:tc>
          <w:tcPr>
            <w:tcW w:w="4503" w:type="dxa"/>
          </w:tcPr>
          <w:p w14:paraId="77EA435E" w14:textId="511832B3" w:rsidR="0019690D" w:rsidRPr="00E72271" w:rsidRDefault="003A65E9" w:rsidP="00051B82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Procédure d’autorisation</w:t>
            </w:r>
          </w:p>
        </w:tc>
        <w:tc>
          <w:tcPr>
            <w:tcW w:w="4819" w:type="dxa"/>
          </w:tcPr>
          <w:p w14:paraId="71276781" w14:textId="77777777" w:rsidR="0019690D" w:rsidRPr="00E72271" w:rsidRDefault="0019690D" w:rsidP="00051B82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t>11/2021 – 05/2022</w:t>
            </w:r>
          </w:p>
        </w:tc>
      </w:tr>
      <w:tr w:rsidR="0019690D" w:rsidRPr="00E72271" w14:paraId="1354E67D" w14:textId="77777777" w:rsidTr="00B77890">
        <w:tc>
          <w:tcPr>
            <w:tcW w:w="4503" w:type="dxa"/>
          </w:tcPr>
          <w:p w14:paraId="08397704" w14:textId="1A00A6D7" w:rsidR="0019690D" w:rsidRPr="00E72271" w:rsidRDefault="003A65E9" w:rsidP="00051B82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Soumission à la conférence des présidents du CAS</w:t>
            </w:r>
          </w:p>
        </w:tc>
        <w:tc>
          <w:tcPr>
            <w:tcW w:w="4819" w:type="dxa"/>
          </w:tcPr>
          <w:p w14:paraId="1F97884E" w14:textId="77777777" w:rsidR="0019690D" w:rsidRPr="00E72271" w:rsidRDefault="0019690D" w:rsidP="00051B82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t>07/2022</w:t>
            </w:r>
          </w:p>
        </w:tc>
      </w:tr>
      <w:tr w:rsidR="0019690D" w:rsidRPr="00E72271" w14:paraId="489F3ED9" w14:textId="77777777" w:rsidTr="00B77890">
        <w:tc>
          <w:tcPr>
            <w:tcW w:w="4503" w:type="dxa"/>
          </w:tcPr>
          <w:p w14:paraId="3B1B0E32" w14:textId="1A35CE6F" w:rsidR="0019690D" w:rsidRPr="00E72271" w:rsidRDefault="003A65E9" w:rsidP="0019690D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Autorisation de la Conférence des prés</w:t>
            </w:r>
            <w:r>
              <w:rPr>
                <w:b/>
                <w:lang w:val="fr-FR"/>
              </w:rPr>
              <w:t>i</w:t>
            </w:r>
            <w:r>
              <w:rPr>
                <w:b/>
                <w:lang w:val="fr-FR"/>
              </w:rPr>
              <w:t>dents du CAS</w:t>
            </w:r>
          </w:p>
        </w:tc>
        <w:tc>
          <w:tcPr>
            <w:tcW w:w="4819" w:type="dxa"/>
          </w:tcPr>
          <w:p w14:paraId="17FC6444" w14:textId="77777777" w:rsidR="0019690D" w:rsidRPr="00E72271" w:rsidRDefault="0019690D" w:rsidP="00051B82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t>11/2022</w:t>
            </w:r>
          </w:p>
        </w:tc>
      </w:tr>
      <w:tr w:rsidR="0019690D" w:rsidRPr="00E72271" w14:paraId="409F268C" w14:textId="77777777" w:rsidTr="00B77890">
        <w:tc>
          <w:tcPr>
            <w:tcW w:w="4503" w:type="dxa"/>
          </w:tcPr>
          <w:p w14:paraId="203AE2E0" w14:textId="7C695B31" w:rsidR="0019690D" w:rsidRPr="00E72271" w:rsidRDefault="003A65E9" w:rsidP="0019690D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Réalisation</w:t>
            </w:r>
          </w:p>
        </w:tc>
        <w:tc>
          <w:tcPr>
            <w:tcW w:w="4819" w:type="dxa"/>
          </w:tcPr>
          <w:p w14:paraId="0E1E6F43" w14:textId="77777777" w:rsidR="0019690D" w:rsidRPr="00E72271" w:rsidRDefault="0019690D" w:rsidP="00051B82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t>2023</w:t>
            </w:r>
          </w:p>
        </w:tc>
      </w:tr>
      <w:tr w:rsidR="0019690D" w:rsidRPr="00E72271" w14:paraId="4321B27C" w14:textId="77777777" w:rsidTr="00B77890">
        <w:tc>
          <w:tcPr>
            <w:tcW w:w="4503" w:type="dxa"/>
          </w:tcPr>
          <w:p w14:paraId="34968E18" w14:textId="3B8CFE51" w:rsidR="0019690D" w:rsidRPr="00E72271" w:rsidRDefault="003A65E9" w:rsidP="0019690D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Ouverture</w:t>
            </w:r>
          </w:p>
        </w:tc>
        <w:tc>
          <w:tcPr>
            <w:tcW w:w="4819" w:type="dxa"/>
          </w:tcPr>
          <w:p w14:paraId="0ED60244" w14:textId="77777777" w:rsidR="0019690D" w:rsidRPr="00E72271" w:rsidRDefault="0019690D" w:rsidP="00051B82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t>2024</w:t>
            </w:r>
          </w:p>
        </w:tc>
      </w:tr>
    </w:tbl>
    <w:p w14:paraId="7EC91955" w14:textId="77777777" w:rsidR="0019690D" w:rsidRPr="00E72271" w:rsidRDefault="0019690D" w:rsidP="0019690D">
      <w:pPr>
        <w:rPr>
          <w:lang w:val="fr-FR"/>
        </w:rPr>
      </w:pPr>
    </w:p>
    <w:p w14:paraId="03DDCD5D" w14:textId="01F76684" w:rsidR="00C25453" w:rsidRPr="00E72271" w:rsidRDefault="00C25453" w:rsidP="00C25453">
      <w:pPr>
        <w:pStyle w:val="berschrift2"/>
        <w:rPr>
          <w:lang w:val="fr-FR"/>
        </w:rPr>
      </w:pPr>
      <w:bookmarkStart w:id="25" w:name="_Toc58944512"/>
      <w:r w:rsidRPr="00E72271">
        <w:rPr>
          <w:lang w:val="fr-FR"/>
        </w:rPr>
        <w:lastRenderedPageBreak/>
        <w:t>Finan</w:t>
      </w:r>
      <w:r w:rsidR="003A65E9">
        <w:rPr>
          <w:lang w:val="fr-FR"/>
        </w:rPr>
        <w:t>ces</w:t>
      </w:r>
      <w:bookmarkEnd w:id="25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03"/>
        <w:gridCol w:w="4819"/>
      </w:tblGrid>
      <w:tr w:rsidR="003A65E9" w:rsidRPr="00E72271" w14:paraId="092A0164" w14:textId="77777777" w:rsidTr="00B77890">
        <w:tc>
          <w:tcPr>
            <w:tcW w:w="4503" w:type="dxa"/>
          </w:tcPr>
          <w:p w14:paraId="6F1C2972" w14:textId="1673C510" w:rsidR="00E83726" w:rsidRPr="00E72271" w:rsidRDefault="003A65E9" w:rsidP="0096063D">
            <w:pPr>
              <w:rPr>
                <w:b/>
                <w:lang w:val="fr-FR"/>
              </w:rPr>
            </w:pPr>
            <w:r w:rsidRPr="003A65E9">
              <w:rPr>
                <w:b/>
                <w:lang w:val="fr-FR"/>
              </w:rPr>
              <w:t>Estimation des coûts de construction</w:t>
            </w:r>
          </w:p>
        </w:tc>
        <w:tc>
          <w:tcPr>
            <w:tcW w:w="4819" w:type="dxa"/>
          </w:tcPr>
          <w:p w14:paraId="266EF141" w14:textId="77777777" w:rsidR="00E83726" w:rsidRPr="00E72271" w:rsidRDefault="00E83726" w:rsidP="00051B82">
            <w:pPr>
              <w:rPr>
                <w:b/>
                <w:color w:val="0070C0"/>
                <w:lang w:val="fr-FR"/>
              </w:rPr>
            </w:pPr>
            <w:r w:rsidRPr="00E72271">
              <w:rPr>
                <w:b/>
                <w:color w:val="0070C0"/>
                <w:lang w:val="fr-FR"/>
              </w:rPr>
              <w:t>CHF 1'500’000</w:t>
            </w:r>
          </w:p>
        </w:tc>
      </w:tr>
      <w:tr w:rsidR="003A65E9" w:rsidRPr="00E72271" w14:paraId="6493F2F8" w14:textId="77777777" w:rsidTr="00B77890">
        <w:tc>
          <w:tcPr>
            <w:tcW w:w="4503" w:type="dxa"/>
          </w:tcPr>
          <w:p w14:paraId="2B840457" w14:textId="77777777" w:rsidR="00E83726" w:rsidRPr="00E72271" w:rsidRDefault="00E83726" w:rsidP="00051B82">
            <w:pPr>
              <w:rPr>
                <w:b/>
                <w:lang w:val="fr-FR"/>
              </w:rPr>
            </w:pPr>
          </w:p>
        </w:tc>
        <w:tc>
          <w:tcPr>
            <w:tcW w:w="4819" w:type="dxa"/>
          </w:tcPr>
          <w:p w14:paraId="02A73B20" w14:textId="77777777" w:rsidR="00E83726" w:rsidRPr="00E72271" w:rsidRDefault="00E83726" w:rsidP="00051B82">
            <w:pPr>
              <w:rPr>
                <w:color w:val="0070C0"/>
                <w:lang w:val="fr-FR"/>
              </w:rPr>
            </w:pPr>
          </w:p>
        </w:tc>
      </w:tr>
      <w:tr w:rsidR="003A65E9" w:rsidRPr="00E72271" w14:paraId="30560796" w14:textId="77777777" w:rsidTr="00B77890">
        <w:tc>
          <w:tcPr>
            <w:tcW w:w="4503" w:type="dxa"/>
          </w:tcPr>
          <w:p w14:paraId="1ADD04B7" w14:textId="5A39814E" w:rsidR="00E83726" w:rsidRPr="00E72271" w:rsidRDefault="003A65E9" w:rsidP="00051B82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Fonds propres fortune de l’association</w:t>
            </w:r>
          </w:p>
        </w:tc>
        <w:tc>
          <w:tcPr>
            <w:tcW w:w="4819" w:type="dxa"/>
          </w:tcPr>
          <w:p w14:paraId="2C0AAB2F" w14:textId="77777777" w:rsidR="00E83726" w:rsidRPr="00E72271" w:rsidRDefault="00E83726" w:rsidP="00051B82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t>CHF 250’000</w:t>
            </w:r>
          </w:p>
        </w:tc>
      </w:tr>
      <w:tr w:rsidR="003A65E9" w:rsidRPr="00E72271" w14:paraId="4E637941" w14:textId="77777777" w:rsidTr="00B77890">
        <w:tc>
          <w:tcPr>
            <w:tcW w:w="4503" w:type="dxa"/>
          </w:tcPr>
          <w:p w14:paraId="6F6DD357" w14:textId="31B47D8F" w:rsidR="00E83726" w:rsidRPr="00E72271" w:rsidRDefault="003A65E9" w:rsidP="00051B82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Fonds propres fonds des cabanes de la se</w:t>
            </w:r>
            <w:r>
              <w:rPr>
                <w:b/>
                <w:lang w:val="fr-FR"/>
              </w:rPr>
              <w:t>c</w:t>
            </w:r>
            <w:r>
              <w:rPr>
                <w:b/>
                <w:lang w:val="fr-FR"/>
              </w:rPr>
              <w:t>tion</w:t>
            </w:r>
          </w:p>
        </w:tc>
        <w:tc>
          <w:tcPr>
            <w:tcW w:w="4819" w:type="dxa"/>
          </w:tcPr>
          <w:p w14:paraId="6351A63E" w14:textId="77777777" w:rsidR="00E83726" w:rsidRPr="00E72271" w:rsidRDefault="00E83726" w:rsidP="00C435CF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t xml:space="preserve">CHF </w:t>
            </w:r>
            <w:r w:rsidR="00C435CF" w:rsidRPr="00E72271">
              <w:rPr>
                <w:color w:val="0070C0"/>
                <w:lang w:val="fr-FR"/>
              </w:rPr>
              <w:t>300</w:t>
            </w:r>
            <w:r w:rsidRPr="00E72271">
              <w:rPr>
                <w:color w:val="0070C0"/>
                <w:lang w:val="fr-FR"/>
              </w:rPr>
              <w:t>’000</w:t>
            </w:r>
          </w:p>
        </w:tc>
      </w:tr>
      <w:tr w:rsidR="003A65E9" w:rsidRPr="00E72271" w14:paraId="5D8AF212" w14:textId="77777777" w:rsidTr="00B77890">
        <w:tc>
          <w:tcPr>
            <w:tcW w:w="4503" w:type="dxa"/>
          </w:tcPr>
          <w:p w14:paraId="592F9F8F" w14:textId="2A932C0A" w:rsidR="00E83726" w:rsidRPr="00E72271" w:rsidRDefault="003A65E9" w:rsidP="00051B82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Fonds des cabanes du CAS</w:t>
            </w:r>
            <w:r w:rsidR="00E83726" w:rsidRPr="00E72271">
              <w:rPr>
                <w:b/>
                <w:lang w:val="fr-FR"/>
              </w:rPr>
              <w:t xml:space="preserve"> </w:t>
            </w:r>
            <w:r>
              <w:rPr>
                <w:b/>
                <w:lang w:val="fr-FR"/>
              </w:rPr>
              <w:t>contribution de base</w:t>
            </w:r>
            <w:r w:rsidR="00E83726" w:rsidRPr="00E72271">
              <w:rPr>
                <w:b/>
                <w:lang w:val="fr-FR"/>
              </w:rPr>
              <w:t xml:space="preserve"> 30% </w:t>
            </w:r>
          </w:p>
        </w:tc>
        <w:tc>
          <w:tcPr>
            <w:tcW w:w="4819" w:type="dxa"/>
          </w:tcPr>
          <w:p w14:paraId="13090ED6" w14:textId="77777777" w:rsidR="00E83726" w:rsidRPr="00E72271" w:rsidRDefault="00E83726" w:rsidP="00051B82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t>CHF 450’000</w:t>
            </w:r>
          </w:p>
        </w:tc>
      </w:tr>
      <w:tr w:rsidR="003A65E9" w:rsidRPr="00E72271" w14:paraId="623AD189" w14:textId="77777777" w:rsidTr="00B77890">
        <w:tc>
          <w:tcPr>
            <w:tcW w:w="4503" w:type="dxa"/>
          </w:tcPr>
          <w:p w14:paraId="36757D92" w14:textId="36F42481" w:rsidR="00E83726" w:rsidRPr="00E72271" w:rsidRDefault="003A65E9" w:rsidP="00051B82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 xml:space="preserve">Fonds des cabanes du CAS contribution supplémentaire </w:t>
            </w:r>
            <w:r w:rsidR="00E83726" w:rsidRPr="00E72271">
              <w:rPr>
                <w:b/>
                <w:lang w:val="fr-FR"/>
              </w:rPr>
              <w:t>0 – 7%</w:t>
            </w:r>
          </w:p>
        </w:tc>
        <w:tc>
          <w:tcPr>
            <w:tcW w:w="4819" w:type="dxa"/>
          </w:tcPr>
          <w:p w14:paraId="545F2C7E" w14:textId="77777777" w:rsidR="00E83726" w:rsidRPr="00E72271" w:rsidRDefault="00E83726" w:rsidP="00C435CF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t xml:space="preserve">CHF </w:t>
            </w:r>
            <w:r w:rsidR="00C435CF" w:rsidRPr="00E72271">
              <w:rPr>
                <w:color w:val="0070C0"/>
                <w:lang w:val="fr-FR"/>
              </w:rPr>
              <w:t>50</w:t>
            </w:r>
            <w:r w:rsidRPr="00E72271">
              <w:rPr>
                <w:color w:val="0070C0"/>
                <w:lang w:val="fr-FR"/>
              </w:rPr>
              <w:t>’000</w:t>
            </w:r>
          </w:p>
        </w:tc>
      </w:tr>
      <w:tr w:rsidR="003A65E9" w:rsidRPr="00E72271" w14:paraId="4850DFD3" w14:textId="77777777" w:rsidTr="00B77890">
        <w:tc>
          <w:tcPr>
            <w:tcW w:w="4503" w:type="dxa"/>
          </w:tcPr>
          <w:p w14:paraId="058566F7" w14:textId="40F78AA2" w:rsidR="00E83726" w:rsidRPr="00E72271" w:rsidRDefault="003A65E9" w:rsidP="00051B82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Fonds des eaux usées du CAS</w:t>
            </w:r>
          </w:p>
        </w:tc>
        <w:tc>
          <w:tcPr>
            <w:tcW w:w="4819" w:type="dxa"/>
          </w:tcPr>
          <w:p w14:paraId="69CBBE50" w14:textId="77777777" w:rsidR="00E83726" w:rsidRPr="00E72271" w:rsidRDefault="00E83726" w:rsidP="00051B82">
            <w:pPr>
              <w:rPr>
                <w:color w:val="0070C0"/>
                <w:lang w:val="fr-FR"/>
              </w:rPr>
            </w:pPr>
            <w:r w:rsidRPr="00E72271">
              <w:rPr>
                <w:color w:val="0070C0"/>
                <w:lang w:val="fr-FR"/>
              </w:rPr>
              <w:t>CHF 20’000</w:t>
            </w:r>
          </w:p>
        </w:tc>
      </w:tr>
      <w:tr w:rsidR="003A65E9" w:rsidRPr="00E72271" w14:paraId="535B3C05" w14:textId="77777777" w:rsidTr="00B77890">
        <w:tc>
          <w:tcPr>
            <w:tcW w:w="4503" w:type="dxa"/>
          </w:tcPr>
          <w:p w14:paraId="61A7768B" w14:textId="77777777" w:rsidR="00E83726" w:rsidRPr="00E72271" w:rsidRDefault="00E83726" w:rsidP="00051B82">
            <w:pPr>
              <w:rPr>
                <w:b/>
                <w:lang w:val="fr-FR"/>
              </w:rPr>
            </w:pPr>
          </w:p>
        </w:tc>
        <w:tc>
          <w:tcPr>
            <w:tcW w:w="4819" w:type="dxa"/>
          </w:tcPr>
          <w:p w14:paraId="707BAAFA" w14:textId="77777777" w:rsidR="00E83726" w:rsidRPr="00E72271" w:rsidRDefault="00E83726" w:rsidP="00051B82">
            <w:pPr>
              <w:rPr>
                <w:color w:val="0070C0"/>
                <w:lang w:val="fr-FR"/>
              </w:rPr>
            </w:pPr>
          </w:p>
        </w:tc>
      </w:tr>
      <w:tr w:rsidR="003A65E9" w:rsidRPr="00E72271" w14:paraId="75A6FADE" w14:textId="77777777" w:rsidTr="00B77890">
        <w:tc>
          <w:tcPr>
            <w:tcW w:w="4503" w:type="dxa"/>
          </w:tcPr>
          <w:p w14:paraId="6E1A67C0" w14:textId="6BD2E1B5" w:rsidR="00E83726" w:rsidRPr="00E72271" w:rsidRDefault="003A65E9" w:rsidP="00051B82">
            <w:pPr>
              <w:rPr>
                <w:b/>
                <w:lang w:val="fr-FR"/>
              </w:rPr>
            </w:pPr>
            <w:r>
              <w:rPr>
                <w:b/>
                <w:lang w:val="fr-FR"/>
              </w:rPr>
              <w:t>Déficit de financement actuel</w:t>
            </w:r>
          </w:p>
        </w:tc>
        <w:tc>
          <w:tcPr>
            <w:tcW w:w="4819" w:type="dxa"/>
          </w:tcPr>
          <w:p w14:paraId="060B2C16" w14:textId="77777777" w:rsidR="00E83726" w:rsidRPr="00E72271" w:rsidRDefault="00C435CF" w:rsidP="00051B82">
            <w:pPr>
              <w:rPr>
                <w:b/>
                <w:color w:val="0070C0"/>
                <w:lang w:val="fr-FR"/>
              </w:rPr>
            </w:pPr>
            <w:r w:rsidRPr="00E72271">
              <w:rPr>
                <w:b/>
                <w:color w:val="0070C0"/>
                <w:lang w:val="fr-FR"/>
              </w:rPr>
              <w:t>CHF 430</w:t>
            </w:r>
            <w:r w:rsidR="00E83726" w:rsidRPr="00E72271">
              <w:rPr>
                <w:b/>
                <w:color w:val="0070C0"/>
                <w:lang w:val="fr-FR"/>
              </w:rPr>
              <w:t>’000</w:t>
            </w:r>
          </w:p>
        </w:tc>
      </w:tr>
    </w:tbl>
    <w:p w14:paraId="21F2FD4D" w14:textId="77777777" w:rsidR="00E83726" w:rsidRPr="00E72271" w:rsidRDefault="00E83726" w:rsidP="00E83726">
      <w:pPr>
        <w:rPr>
          <w:lang w:val="fr-FR"/>
        </w:rPr>
      </w:pPr>
    </w:p>
    <w:p w14:paraId="01EC471F" w14:textId="08B87F2B" w:rsidR="00B0127C" w:rsidRPr="00E72271" w:rsidRDefault="003A65E9" w:rsidP="00B0127C">
      <w:pPr>
        <w:pStyle w:val="berschrift1"/>
        <w:rPr>
          <w:lang w:val="fr-FR"/>
        </w:rPr>
      </w:pPr>
      <w:bookmarkStart w:id="26" w:name="_Toc58944513"/>
      <w:r>
        <w:rPr>
          <w:lang w:val="fr-FR"/>
        </w:rPr>
        <w:t>Annexes</w:t>
      </w:r>
      <w:bookmarkEnd w:id="26"/>
    </w:p>
    <w:p w14:paraId="60712310" w14:textId="463573BC" w:rsidR="00761A9B" w:rsidRPr="00E72271" w:rsidRDefault="003A65E9" w:rsidP="00444AAF">
      <w:pPr>
        <w:pStyle w:val="Listenabsatz"/>
        <w:numPr>
          <w:ilvl w:val="0"/>
          <w:numId w:val="20"/>
        </w:numPr>
        <w:rPr>
          <w:color w:val="0070C0"/>
          <w:lang w:val="fr-FR"/>
        </w:rPr>
      </w:pPr>
      <w:r w:rsidRPr="003A65E9">
        <w:rPr>
          <w:color w:val="0070C0"/>
          <w:lang w:val="fr-FR"/>
        </w:rPr>
        <w:t>Documentation photographique de la cabane existante</w:t>
      </w:r>
      <w:r w:rsidR="00444AAF" w:rsidRPr="00E72271">
        <w:rPr>
          <w:color w:val="0070C0"/>
          <w:lang w:val="fr-FR"/>
        </w:rPr>
        <w:t xml:space="preserve"> </w:t>
      </w:r>
    </w:p>
    <w:p w14:paraId="6F5AFC7F" w14:textId="3A109BD9" w:rsidR="00B0127C" w:rsidRPr="00E72271" w:rsidRDefault="003A65E9" w:rsidP="00444AAF">
      <w:pPr>
        <w:pStyle w:val="Listenabsatz"/>
        <w:numPr>
          <w:ilvl w:val="0"/>
          <w:numId w:val="20"/>
        </w:numPr>
        <w:rPr>
          <w:color w:val="0070C0"/>
          <w:lang w:val="fr-FR"/>
        </w:rPr>
      </w:pPr>
      <w:r w:rsidRPr="003A65E9">
        <w:rPr>
          <w:color w:val="0070C0"/>
          <w:lang w:val="fr-FR"/>
        </w:rPr>
        <w:t>Plan de situation avec limites des parcelles</w:t>
      </w:r>
    </w:p>
    <w:p w14:paraId="10958342" w14:textId="09FC12A9" w:rsidR="00B0127C" w:rsidRPr="00E72271" w:rsidRDefault="003A65E9" w:rsidP="00444AAF">
      <w:pPr>
        <w:pStyle w:val="Listenabsatz"/>
        <w:numPr>
          <w:ilvl w:val="0"/>
          <w:numId w:val="20"/>
        </w:numPr>
        <w:rPr>
          <w:color w:val="0070C0"/>
          <w:lang w:val="fr-FR"/>
        </w:rPr>
      </w:pPr>
      <w:r w:rsidRPr="003A65E9">
        <w:rPr>
          <w:color w:val="0070C0"/>
          <w:lang w:val="fr-FR"/>
        </w:rPr>
        <w:t>Plans d'étage, coupes et plans de façade de la cabane existante</w:t>
      </w:r>
    </w:p>
    <w:p w14:paraId="52D93CD6" w14:textId="683DF25C" w:rsidR="00B0127C" w:rsidRPr="00E72271" w:rsidRDefault="003A65E9" w:rsidP="00444AAF">
      <w:pPr>
        <w:pStyle w:val="Listenabsatz"/>
        <w:numPr>
          <w:ilvl w:val="0"/>
          <w:numId w:val="20"/>
        </w:numPr>
        <w:rPr>
          <w:color w:val="0070C0"/>
          <w:lang w:val="fr-FR"/>
        </w:rPr>
      </w:pPr>
      <w:r w:rsidRPr="003A65E9">
        <w:rPr>
          <w:color w:val="0070C0"/>
          <w:lang w:val="fr-FR"/>
        </w:rPr>
        <w:t>Rapport sur les dangers naturels si disponible</w:t>
      </w:r>
    </w:p>
    <w:p w14:paraId="72FFD0FB" w14:textId="2FA12E39" w:rsidR="00B0127C" w:rsidRPr="00E72271" w:rsidRDefault="003A65E9" w:rsidP="00444AAF">
      <w:pPr>
        <w:pStyle w:val="Listenabsatz"/>
        <w:numPr>
          <w:ilvl w:val="0"/>
          <w:numId w:val="20"/>
        </w:numPr>
        <w:rPr>
          <w:color w:val="0070C0"/>
          <w:lang w:val="fr-FR"/>
        </w:rPr>
      </w:pPr>
      <w:r w:rsidRPr="003A65E9">
        <w:rPr>
          <w:color w:val="0070C0"/>
          <w:lang w:val="fr-FR"/>
        </w:rPr>
        <w:t>Bilan électrique si disponible</w:t>
      </w:r>
    </w:p>
    <w:p w14:paraId="5B0114F5" w14:textId="25F572F4" w:rsidR="00C435CF" w:rsidRPr="00E72271" w:rsidRDefault="003A65E9" w:rsidP="00444AAF">
      <w:pPr>
        <w:pStyle w:val="Listenabsatz"/>
        <w:numPr>
          <w:ilvl w:val="0"/>
          <w:numId w:val="20"/>
        </w:numPr>
        <w:rPr>
          <w:color w:val="0070C0"/>
          <w:lang w:val="fr-FR"/>
        </w:rPr>
      </w:pPr>
      <w:r w:rsidRPr="003A65E9">
        <w:rPr>
          <w:color w:val="0070C0"/>
          <w:lang w:val="fr-FR"/>
        </w:rPr>
        <w:t>Prise de position des autorités cantonales en charge de la conservation des monuments</w:t>
      </w:r>
    </w:p>
    <w:p w14:paraId="538DEADF" w14:textId="77777777" w:rsidR="00950F98" w:rsidRPr="00E72271" w:rsidRDefault="00444AAF" w:rsidP="00444AAF">
      <w:pPr>
        <w:pStyle w:val="Listenabsatz"/>
        <w:numPr>
          <w:ilvl w:val="0"/>
          <w:numId w:val="20"/>
        </w:numPr>
        <w:rPr>
          <w:color w:val="0070C0"/>
          <w:lang w:val="fr-FR"/>
        </w:rPr>
      </w:pPr>
      <w:r w:rsidRPr="00E72271">
        <w:rPr>
          <w:color w:val="0070C0"/>
          <w:lang w:val="fr-FR"/>
        </w:rPr>
        <w:t>Etc.</w:t>
      </w:r>
    </w:p>
    <w:p w14:paraId="06784E1F" w14:textId="77777777" w:rsidR="00950F98" w:rsidRPr="00E72271" w:rsidRDefault="00950F98" w:rsidP="001021D0">
      <w:pPr>
        <w:rPr>
          <w:lang w:val="fr-FR"/>
        </w:rPr>
      </w:pPr>
    </w:p>
    <w:p w14:paraId="5059BE52" w14:textId="77777777" w:rsidR="00950F98" w:rsidRPr="00E72271" w:rsidRDefault="00950F98" w:rsidP="001021D0">
      <w:pPr>
        <w:rPr>
          <w:lang w:val="fr-FR"/>
        </w:rPr>
      </w:pPr>
    </w:p>
    <w:p w14:paraId="1DE73F6F" w14:textId="77777777" w:rsidR="00950F98" w:rsidRPr="00E72271" w:rsidRDefault="00950F98" w:rsidP="001021D0">
      <w:pPr>
        <w:rPr>
          <w:lang w:val="fr-FR"/>
        </w:rPr>
      </w:pPr>
    </w:p>
    <w:p w14:paraId="4B795187" w14:textId="77777777" w:rsidR="00950F98" w:rsidRPr="00E72271" w:rsidRDefault="00950F98" w:rsidP="001021D0">
      <w:pPr>
        <w:rPr>
          <w:lang w:val="fr-FR"/>
        </w:rPr>
      </w:pPr>
    </w:p>
    <w:p w14:paraId="08397778" w14:textId="77777777" w:rsidR="00950F98" w:rsidRPr="00E72271" w:rsidRDefault="00950F98" w:rsidP="001021D0">
      <w:pPr>
        <w:rPr>
          <w:lang w:val="fr-FR"/>
        </w:rPr>
      </w:pPr>
    </w:p>
    <w:p w14:paraId="1FA8FEC1" w14:textId="77777777" w:rsidR="00950F98" w:rsidRPr="00E72271" w:rsidRDefault="00950F98" w:rsidP="001021D0">
      <w:pPr>
        <w:rPr>
          <w:lang w:val="fr-FR"/>
        </w:rPr>
      </w:pPr>
    </w:p>
    <w:p w14:paraId="3141E285" w14:textId="77777777" w:rsidR="00950F98" w:rsidRPr="00E72271" w:rsidRDefault="00950F98" w:rsidP="001021D0">
      <w:pPr>
        <w:rPr>
          <w:lang w:val="fr-FR"/>
        </w:rPr>
      </w:pPr>
    </w:p>
    <w:p w14:paraId="479BC8D4" w14:textId="77777777" w:rsidR="00950F98" w:rsidRPr="00E72271" w:rsidRDefault="00950F98" w:rsidP="001021D0">
      <w:pPr>
        <w:rPr>
          <w:lang w:val="fr-FR"/>
        </w:rPr>
      </w:pPr>
    </w:p>
    <w:p w14:paraId="3E7455EA" w14:textId="77777777" w:rsidR="00950F98" w:rsidRPr="00E72271" w:rsidRDefault="00950F98" w:rsidP="001021D0">
      <w:pPr>
        <w:rPr>
          <w:lang w:val="fr-FR"/>
        </w:rPr>
      </w:pPr>
    </w:p>
    <w:p w14:paraId="1010D73D" w14:textId="77777777" w:rsidR="00950F98" w:rsidRPr="00E72271" w:rsidRDefault="00950F98" w:rsidP="001021D0">
      <w:pPr>
        <w:rPr>
          <w:lang w:val="fr-FR"/>
        </w:rPr>
      </w:pPr>
    </w:p>
    <w:p w14:paraId="711E01D8" w14:textId="77777777" w:rsidR="00444AAF" w:rsidRPr="00E72271" w:rsidRDefault="00950F98" w:rsidP="001021D0">
      <w:pPr>
        <w:tabs>
          <w:tab w:val="left" w:pos="2826"/>
        </w:tabs>
        <w:rPr>
          <w:lang w:val="fr-FR"/>
        </w:rPr>
      </w:pPr>
      <w:r w:rsidRPr="00E72271">
        <w:rPr>
          <w:lang w:val="fr-FR"/>
        </w:rPr>
        <w:tab/>
      </w:r>
    </w:p>
    <w:sectPr w:rsidR="00444AAF" w:rsidRPr="00E72271" w:rsidSect="00B9643E">
      <w:headerReference w:type="first" r:id="rId17"/>
      <w:pgSz w:w="11906" w:h="16838" w:code="9"/>
      <w:pgMar w:top="1664" w:right="1133" w:bottom="1134" w:left="1474" w:header="1123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A1CD06" w14:textId="77777777" w:rsidR="00387FF0" w:rsidRDefault="00387FF0" w:rsidP="00F91D37">
      <w:pPr>
        <w:spacing w:line="240" w:lineRule="auto"/>
      </w:pPr>
      <w:r>
        <w:separator/>
      </w:r>
    </w:p>
  </w:endnote>
  <w:endnote w:type="continuationSeparator" w:id="0">
    <w:p w14:paraId="5B124777" w14:textId="77777777" w:rsidR="00387FF0" w:rsidRDefault="00387FF0" w:rsidP="00F91D3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Com 55 Roman">
    <w:altName w:val="Arial"/>
    <w:charset w:val="00"/>
    <w:family w:val="swiss"/>
    <w:pitch w:val="variable"/>
    <w:sig w:usb0="00000001" w:usb1="10002042" w:usb2="00000000" w:usb3="00000000" w:csb0="0000009B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4F1AEA" w14:textId="77777777" w:rsidR="00387FF0" w:rsidRDefault="00387FF0" w:rsidP="00F91D37">
      <w:pPr>
        <w:spacing w:line="240" w:lineRule="auto"/>
      </w:pPr>
      <w:r>
        <w:separator/>
      </w:r>
    </w:p>
  </w:footnote>
  <w:footnote w:type="continuationSeparator" w:id="0">
    <w:p w14:paraId="171F17C7" w14:textId="77777777" w:rsidR="00387FF0" w:rsidRDefault="00387FF0" w:rsidP="00F91D3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353479" w14:textId="0CCDB768" w:rsidR="00E70DF4" w:rsidRPr="00E70DF4" w:rsidRDefault="00FF085F" w:rsidP="00B9643E">
    <w:pPr>
      <w:pStyle w:val="Kopfzeile"/>
      <w:rPr>
        <w:noProof/>
        <w:lang w:val="fr-CH"/>
      </w:rPr>
    </w:pPr>
    <w:r w:rsidRPr="00E70DF4">
      <w:rPr>
        <w:noProof/>
        <w:lang w:val="fr-FR"/>
      </w:rPr>
      <w:t>Cabane xxx</w:t>
    </w:r>
    <w:r>
      <w:rPr>
        <w:noProof/>
        <w:lang w:val="fr-FR"/>
      </w:rPr>
      <w:t xml:space="preserve">, </w:t>
    </w:r>
    <w:r w:rsidRPr="00E70DF4">
      <w:rPr>
        <w:noProof/>
        <w:lang w:val="fr-FR"/>
      </w:rPr>
      <w:t>Section xxx CAS</w:t>
    </w:r>
    <w:r>
      <w:rPr>
        <w:noProof/>
        <w:lang w:val="fr-CH"/>
      </w:rPr>
      <w:t xml:space="preserve">, </w:t>
    </w:r>
    <w:r w:rsidR="00E70DF4" w:rsidRPr="00D12110">
      <w:rPr>
        <w:noProof/>
        <w:lang w:val="fr-CH"/>
      </w:rPr>
      <w:t>Identification et analyse des besoins</w:t>
    </w:r>
    <w:r w:rsidR="00E70DF4">
      <w:rPr>
        <w:lang w:val="fr-CH"/>
      </w:rPr>
      <w:tab/>
    </w:r>
    <w:r w:rsidR="00387FF0" w:rsidRPr="000C5F55">
      <w:rPr>
        <w:lang w:val="fr-CH"/>
      </w:rPr>
      <w:t xml:space="preserve">Page </w:t>
    </w:r>
    <w:r w:rsidR="00387FF0" w:rsidRPr="008E6EED">
      <w:fldChar w:fldCharType="begin"/>
    </w:r>
    <w:r w:rsidR="00387FF0" w:rsidRPr="000C5F55">
      <w:rPr>
        <w:lang w:val="fr-CH"/>
      </w:rPr>
      <w:instrText>PAGE  \* Arabic  \* MERGEFORMAT</w:instrText>
    </w:r>
    <w:r w:rsidR="00387FF0" w:rsidRPr="008E6EED">
      <w:fldChar w:fldCharType="separate"/>
    </w:r>
    <w:r w:rsidR="0058402F">
      <w:rPr>
        <w:noProof/>
        <w:lang w:val="fr-CH"/>
      </w:rPr>
      <w:t>3</w:t>
    </w:r>
    <w:r w:rsidR="00387FF0" w:rsidRPr="008E6EED">
      <w:fldChar w:fldCharType="end"/>
    </w:r>
    <w:r w:rsidR="00387FF0" w:rsidRPr="000C5F55">
      <w:rPr>
        <w:lang w:val="fr-CH"/>
      </w:rPr>
      <w:t>/</w:t>
    </w:r>
    <w:r w:rsidR="00387FF0">
      <w:fldChar w:fldCharType="begin"/>
    </w:r>
    <w:r w:rsidR="00387FF0" w:rsidRPr="000C5F55">
      <w:rPr>
        <w:lang w:val="fr-CH"/>
      </w:rPr>
      <w:instrText>NUMPAGES  \* Arabic  \* MERGEFORMAT</w:instrText>
    </w:r>
    <w:r w:rsidR="00387FF0">
      <w:fldChar w:fldCharType="separate"/>
    </w:r>
    <w:r w:rsidR="0058402F">
      <w:rPr>
        <w:noProof/>
        <w:lang w:val="fr-CH"/>
      </w:rPr>
      <w:t>15</w:t>
    </w:r>
    <w:r w:rsidR="00387FF0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6B0303" w14:textId="77777777" w:rsidR="00387FF0" w:rsidRDefault="00387FF0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6D68F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7E285B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1BE38C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3304854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2708E3D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12854D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0EA1BE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986FE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E9A55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DBFC17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1C692B"/>
    <w:multiLevelType w:val="hybridMultilevel"/>
    <w:tmpl w:val="E252E2E8"/>
    <w:lvl w:ilvl="0" w:tplc="5F50E806">
      <w:start w:val="1"/>
      <w:numFmt w:val="bullet"/>
      <w:pStyle w:val="Aufzhl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82D53B3"/>
    <w:multiLevelType w:val="multilevel"/>
    <w:tmpl w:val="319C9D16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2">
    <w:nsid w:val="08944238"/>
    <w:multiLevelType w:val="hybridMultilevel"/>
    <w:tmpl w:val="D63C447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142A35"/>
    <w:multiLevelType w:val="hybridMultilevel"/>
    <w:tmpl w:val="FD7C3CE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5504FAB"/>
    <w:multiLevelType w:val="hybridMultilevel"/>
    <w:tmpl w:val="5C1ADCF4"/>
    <w:lvl w:ilvl="0" w:tplc="E3387DAA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7555D12"/>
    <w:multiLevelType w:val="hybridMultilevel"/>
    <w:tmpl w:val="A51EEEE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C91438"/>
    <w:multiLevelType w:val="hybridMultilevel"/>
    <w:tmpl w:val="49907E94"/>
    <w:lvl w:ilvl="0" w:tplc="116234B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E113722"/>
    <w:multiLevelType w:val="hybridMultilevel"/>
    <w:tmpl w:val="C84CB7D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E3B7F7F"/>
    <w:multiLevelType w:val="hybridMultilevel"/>
    <w:tmpl w:val="09A2036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8613E6B"/>
    <w:multiLevelType w:val="multilevel"/>
    <w:tmpl w:val="98B28E36"/>
    <w:lvl w:ilvl="0">
      <w:start w:val="1"/>
      <w:numFmt w:val="bullet"/>
      <w:pStyle w:val="Aufzhlungszeichen"/>
      <w:lvlText w:val=""/>
      <w:lvlJc w:val="left"/>
      <w:pPr>
        <w:ind w:left="284" w:hanging="284"/>
      </w:pPr>
      <w:rPr>
        <w:rFonts w:ascii="Wingdings" w:hAnsi="Wingdings" w:hint="default"/>
      </w:rPr>
    </w:lvl>
    <w:lvl w:ilvl="1">
      <w:start w:val="1"/>
      <w:numFmt w:val="bullet"/>
      <w:pStyle w:val="Aufzhlungszeichen2"/>
      <w:lvlText w:val="–"/>
      <w:lvlJc w:val="left"/>
      <w:pPr>
        <w:ind w:left="567" w:hanging="283"/>
      </w:pPr>
      <w:rPr>
        <w:rFonts w:ascii="HelveticaNeueLT Com 55 Roman" w:hAnsi="HelveticaNeueLT Com 55 Roman" w:hint="default"/>
      </w:rPr>
    </w:lvl>
    <w:lvl w:ilvl="2">
      <w:start w:val="1"/>
      <w:numFmt w:val="bullet"/>
      <w:pStyle w:val="Aufzhlungszeichen3"/>
      <w:lvlText w:val="–"/>
      <w:lvlJc w:val="left"/>
      <w:pPr>
        <w:ind w:left="851" w:hanging="284"/>
      </w:pPr>
      <w:rPr>
        <w:rFonts w:ascii="HelveticaNeueLT Com 55 Roman" w:hAnsi="HelveticaNeueLT Com 55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69744F6E"/>
    <w:multiLevelType w:val="hybridMultilevel"/>
    <w:tmpl w:val="E78A1AEA"/>
    <w:lvl w:ilvl="0" w:tplc="8176F4E0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C985FA8"/>
    <w:multiLevelType w:val="hybridMultilevel"/>
    <w:tmpl w:val="FD1A9C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FD325A5"/>
    <w:multiLevelType w:val="hybridMultilevel"/>
    <w:tmpl w:val="5C6AB65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1"/>
  </w:num>
  <w:num w:numId="12">
    <w:abstractNumId w:val="19"/>
  </w:num>
  <w:num w:numId="13">
    <w:abstractNumId w:val="15"/>
  </w:num>
  <w:num w:numId="14">
    <w:abstractNumId w:val="22"/>
  </w:num>
  <w:num w:numId="15">
    <w:abstractNumId w:val="11"/>
  </w:num>
  <w:num w:numId="16">
    <w:abstractNumId w:val="10"/>
  </w:num>
  <w:num w:numId="17">
    <w:abstractNumId w:val="12"/>
  </w:num>
  <w:num w:numId="18">
    <w:abstractNumId w:val="18"/>
  </w:num>
  <w:num w:numId="19">
    <w:abstractNumId w:val="17"/>
  </w:num>
  <w:num w:numId="20">
    <w:abstractNumId w:val="13"/>
  </w:num>
  <w:num w:numId="21">
    <w:abstractNumId w:val="14"/>
  </w:num>
  <w:num w:numId="22">
    <w:abstractNumId w:val="16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removePersonalInformation/>
  <w:removeDateAndTime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04C"/>
    <w:rsid w:val="0001010F"/>
    <w:rsid w:val="000256BA"/>
    <w:rsid w:val="000266B7"/>
    <w:rsid w:val="0002704E"/>
    <w:rsid w:val="00030446"/>
    <w:rsid w:val="0003473A"/>
    <w:rsid w:val="000409C8"/>
    <w:rsid w:val="00041700"/>
    <w:rsid w:val="00041814"/>
    <w:rsid w:val="000448E9"/>
    <w:rsid w:val="0005030D"/>
    <w:rsid w:val="00051B82"/>
    <w:rsid w:val="00072617"/>
    <w:rsid w:val="00075E19"/>
    <w:rsid w:val="00085DD7"/>
    <w:rsid w:val="00093A84"/>
    <w:rsid w:val="000A38BA"/>
    <w:rsid w:val="000A5003"/>
    <w:rsid w:val="000A7D06"/>
    <w:rsid w:val="000B0A70"/>
    <w:rsid w:val="000B595D"/>
    <w:rsid w:val="000C33E9"/>
    <w:rsid w:val="000C5F55"/>
    <w:rsid w:val="000C6845"/>
    <w:rsid w:val="000D7D88"/>
    <w:rsid w:val="000E1909"/>
    <w:rsid w:val="000E756F"/>
    <w:rsid w:val="000F0506"/>
    <w:rsid w:val="00101390"/>
    <w:rsid w:val="001021D0"/>
    <w:rsid w:val="001041D4"/>
    <w:rsid w:val="00105CAA"/>
    <w:rsid w:val="00107D30"/>
    <w:rsid w:val="00112AE9"/>
    <w:rsid w:val="001134C7"/>
    <w:rsid w:val="00116ED1"/>
    <w:rsid w:val="00117789"/>
    <w:rsid w:val="001206B7"/>
    <w:rsid w:val="00132F0A"/>
    <w:rsid w:val="0013392F"/>
    <w:rsid w:val="00134721"/>
    <w:rsid w:val="001407E5"/>
    <w:rsid w:val="00144122"/>
    <w:rsid w:val="00144ED1"/>
    <w:rsid w:val="001506B3"/>
    <w:rsid w:val="00152BC7"/>
    <w:rsid w:val="00154677"/>
    <w:rsid w:val="00182426"/>
    <w:rsid w:val="00190007"/>
    <w:rsid w:val="00190555"/>
    <w:rsid w:val="0019690D"/>
    <w:rsid w:val="001A2640"/>
    <w:rsid w:val="001A3F17"/>
    <w:rsid w:val="001A5E39"/>
    <w:rsid w:val="001B40F3"/>
    <w:rsid w:val="001C7296"/>
    <w:rsid w:val="001E233C"/>
    <w:rsid w:val="00203AAE"/>
    <w:rsid w:val="00207ABF"/>
    <w:rsid w:val="00222C5A"/>
    <w:rsid w:val="00223E10"/>
    <w:rsid w:val="00231DEA"/>
    <w:rsid w:val="0023205B"/>
    <w:rsid w:val="002400CF"/>
    <w:rsid w:val="00243F23"/>
    <w:rsid w:val="002449AB"/>
    <w:rsid w:val="0024700E"/>
    <w:rsid w:val="002543DD"/>
    <w:rsid w:val="00262839"/>
    <w:rsid w:val="002636C2"/>
    <w:rsid w:val="00267F71"/>
    <w:rsid w:val="00276E32"/>
    <w:rsid w:val="00287658"/>
    <w:rsid w:val="0029050A"/>
    <w:rsid w:val="00292E28"/>
    <w:rsid w:val="00294700"/>
    <w:rsid w:val="002952FB"/>
    <w:rsid w:val="00295E2F"/>
    <w:rsid w:val="002A25F8"/>
    <w:rsid w:val="002A3FCF"/>
    <w:rsid w:val="002C0F00"/>
    <w:rsid w:val="002D023A"/>
    <w:rsid w:val="002D210F"/>
    <w:rsid w:val="002D3861"/>
    <w:rsid w:val="002D38AE"/>
    <w:rsid w:val="002D40D6"/>
    <w:rsid w:val="002D55C5"/>
    <w:rsid w:val="002D7475"/>
    <w:rsid w:val="002E09EB"/>
    <w:rsid w:val="002E2892"/>
    <w:rsid w:val="002E73EB"/>
    <w:rsid w:val="002F06AA"/>
    <w:rsid w:val="002F7505"/>
    <w:rsid w:val="003002DE"/>
    <w:rsid w:val="00310A7B"/>
    <w:rsid w:val="00311619"/>
    <w:rsid w:val="003137BB"/>
    <w:rsid w:val="00313AB5"/>
    <w:rsid w:val="00324C6F"/>
    <w:rsid w:val="00326C33"/>
    <w:rsid w:val="003470D9"/>
    <w:rsid w:val="00350033"/>
    <w:rsid w:val="003500A3"/>
    <w:rsid w:val="003520F0"/>
    <w:rsid w:val="0035222A"/>
    <w:rsid w:val="00360EC6"/>
    <w:rsid w:val="00364E92"/>
    <w:rsid w:val="00364EE3"/>
    <w:rsid w:val="00365153"/>
    <w:rsid w:val="00366335"/>
    <w:rsid w:val="00374D4E"/>
    <w:rsid w:val="00374DB9"/>
    <w:rsid w:val="00382188"/>
    <w:rsid w:val="00385607"/>
    <w:rsid w:val="00387FF0"/>
    <w:rsid w:val="00392824"/>
    <w:rsid w:val="003A61E8"/>
    <w:rsid w:val="003A65E9"/>
    <w:rsid w:val="003B2A23"/>
    <w:rsid w:val="003D3D02"/>
    <w:rsid w:val="003D6965"/>
    <w:rsid w:val="00405193"/>
    <w:rsid w:val="00406B76"/>
    <w:rsid w:val="00413B3D"/>
    <w:rsid w:val="00415F75"/>
    <w:rsid w:val="00416917"/>
    <w:rsid w:val="00420B55"/>
    <w:rsid w:val="00425C5C"/>
    <w:rsid w:val="00444AAF"/>
    <w:rsid w:val="0046145E"/>
    <w:rsid w:val="004846BD"/>
    <w:rsid w:val="00491F82"/>
    <w:rsid w:val="00494349"/>
    <w:rsid w:val="004A7733"/>
    <w:rsid w:val="004C193F"/>
    <w:rsid w:val="004C379C"/>
    <w:rsid w:val="004C41D2"/>
    <w:rsid w:val="004D179F"/>
    <w:rsid w:val="004D274D"/>
    <w:rsid w:val="004D2EEA"/>
    <w:rsid w:val="004E170B"/>
    <w:rsid w:val="004E5A51"/>
    <w:rsid w:val="004F2B62"/>
    <w:rsid w:val="005015E9"/>
    <w:rsid w:val="00503C55"/>
    <w:rsid w:val="00510C00"/>
    <w:rsid w:val="00516496"/>
    <w:rsid w:val="00521E67"/>
    <w:rsid w:val="00523C82"/>
    <w:rsid w:val="00525BFF"/>
    <w:rsid w:val="00526C93"/>
    <w:rsid w:val="00536D1A"/>
    <w:rsid w:val="00547F32"/>
    <w:rsid w:val="0056590A"/>
    <w:rsid w:val="0057234C"/>
    <w:rsid w:val="0058402F"/>
    <w:rsid w:val="00587D29"/>
    <w:rsid w:val="00591832"/>
    <w:rsid w:val="00592841"/>
    <w:rsid w:val="005A4F05"/>
    <w:rsid w:val="005A5047"/>
    <w:rsid w:val="005A671C"/>
    <w:rsid w:val="005B2F86"/>
    <w:rsid w:val="005B4913"/>
    <w:rsid w:val="005C4969"/>
    <w:rsid w:val="005C746E"/>
    <w:rsid w:val="005D0B06"/>
    <w:rsid w:val="005E6187"/>
    <w:rsid w:val="005E73CD"/>
    <w:rsid w:val="005F2ADA"/>
    <w:rsid w:val="005F2E7F"/>
    <w:rsid w:val="005F3B6E"/>
    <w:rsid w:val="006044D5"/>
    <w:rsid w:val="00612DE9"/>
    <w:rsid w:val="006203E0"/>
    <w:rsid w:val="006207BB"/>
    <w:rsid w:val="00622FDC"/>
    <w:rsid w:val="00627329"/>
    <w:rsid w:val="00634D6E"/>
    <w:rsid w:val="00635E57"/>
    <w:rsid w:val="00647111"/>
    <w:rsid w:val="00647FF8"/>
    <w:rsid w:val="0066126F"/>
    <w:rsid w:val="00686D14"/>
    <w:rsid w:val="00687ED7"/>
    <w:rsid w:val="00697C33"/>
    <w:rsid w:val="006A18CC"/>
    <w:rsid w:val="006E11EF"/>
    <w:rsid w:val="006E6F4D"/>
    <w:rsid w:val="006F0469"/>
    <w:rsid w:val="006F3D9C"/>
    <w:rsid w:val="006F4B95"/>
    <w:rsid w:val="006F4EB9"/>
    <w:rsid w:val="007049F0"/>
    <w:rsid w:val="00705865"/>
    <w:rsid w:val="00711147"/>
    <w:rsid w:val="0071552A"/>
    <w:rsid w:val="00720F40"/>
    <w:rsid w:val="00727BDA"/>
    <w:rsid w:val="00731011"/>
    <w:rsid w:val="007310F5"/>
    <w:rsid w:val="00733716"/>
    <w:rsid w:val="0073432F"/>
    <w:rsid w:val="00735684"/>
    <w:rsid w:val="00736C47"/>
    <w:rsid w:val="0074009B"/>
    <w:rsid w:val="007432F3"/>
    <w:rsid w:val="007450CA"/>
    <w:rsid w:val="00755AD9"/>
    <w:rsid w:val="0075624C"/>
    <w:rsid w:val="00761A9B"/>
    <w:rsid w:val="00774E70"/>
    <w:rsid w:val="00775463"/>
    <w:rsid w:val="00775D0E"/>
    <w:rsid w:val="007765AD"/>
    <w:rsid w:val="0078242D"/>
    <w:rsid w:val="007826F5"/>
    <w:rsid w:val="00790A41"/>
    <w:rsid w:val="00796CEE"/>
    <w:rsid w:val="00797B58"/>
    <w:rsid w:val="007A3266"/>
    <w:rsid w:val="007B5DD0"/>
    <w:rsid w:val="007C2DE5"/>
    <w:rsid w:val="007D6D75"/>
    <w:rsid w:val="007E3680"/>
    <w:rsid w:val="007E52A4"/>
    <w:rsid w:val="007F0747"/>
    <w:rsid w:val="007F2F0F"/>
    <w:rsid w:val="00800328"/>
    <w:rsid w:val="00805DC0"/>
    <w:rsid w:val="00813DD7"/>
    <w:rsid w:val="008145B9"/>
    <w:rsid w:val="008159D9"/>
    <w:rsid w:val="00817D35"/>
    <w:rsid w:val="00824105"/>
    <w:rsid w:val="008249EB"/>
    <w:rsid w:val="00825EB9"/>
    <w:rsid w:val="00841B44"/>
    <w:rsid w:val="008455F9"/>
    <w:rsid w:val="00846B8A"/>
    <w:rsid w:val="00846BAA"/>
    <w:rsid w:val="008508C1"/>
    <w:rsid w:val="00855B19"/>
    <w:rsid w:val="008706D3"/>
    <w:rsid w:val="00883CC4"/>
    <w:rsid w:val="00896221"/>
    <w:rsid w:val="00897567"/>
    <w:rsid w:val="008C2AFB"/>
    <w:rsid w:val="008C5A7D"/>
    <w:rsid w:val="008D1F11"/>
    <w:rsid w:val="008D65FB"/>
    <w:rsid w:val="008E1DC0"/>
    <w:rsid w:val="008E3961"/>
    <w:rsid w:val="008E5461"/>
    <w:rsid w:val="008E6EED"/>
    <w:rsid w:val="008F02E7"/>
    <w:rsid w:val="008F5206"/>
    <w:rsid w:val="00905D1B"/>
    <w:rsid w:val="0093694D"/>
    <w:rsid w:val="00950F98"/>
    <w:rsid w:val="00956D20"/>
    <w:rsid w:val="0096063D"/>
    <w:rsid w:val="009613D8"/>
    <w:rsid w:val="009616CC"/>
    <w:rsid w:val="00971741"/>
    <w:rsid w:val="00983553"/>
    <w:rsid w:val="00984AA2"/>
    <w:rsid w:val="009B0C96"/>
    <w:rsid w:val="009B2F3F"/>
    <w:rsid w:val="009B55AF"/>
    <w:rsid w:val="009C222B"/>
    <w:rsid w:val="009C586A"/>
    <w:rsid w:val="009C67A8"/>
    <w:rsid w:val="009C7330"/>
    <w:rsid w:val="009E2171"/>
    <w:rsid w:val="009E77C9"/>
    <w:rsid w:val="009F47E5"/>
    <w:rsid w:val="00A0187C"/>
    <w:rsid w:val="00A1444C"/>
    <w:rsid w:val="00A249E7"/>
    <w:rsid w:val="00A30C50"/>
    <w:rsid w:val="00A3201F"/>
    <w:rsid w:val="00A407D3"/>
    <w:rsid w:val="00A4208F"/>
    <w:rsid w:val="00A43C18"/>
    <w:rsid w:val="00A51516"/>
    <w:rsid w:val="00A5772F"/>
    <w:rsid w:val="00A62F82"/>
    <w:rsid w:val="00A73CD2"/>
    <w:rsid w:val="00A8030E"/>
    <w:rsid w:val="00A808BB"/>
    <w:rsid w:val="00A85B6A"/>
    <w:rsid w:val="00A86730"/>
    <w:rsid w:val="00AA0236"/>
    <w:rsid w:val="00AB0324"/>
    <w:rsid w:val="00AC6D64"/>
    <w:rsid w:val="00AC708D"/>
    <w:rsid w:val="00AD2E0D"/>
    <w:rsid w:val="00AD36B2"/>
    <w:rsid w:val="00AD575A"/>
    <w:rsid w:val="00AD575F"/>
    <w:rsid w:val="00AE5518"/>
    <w:rsid w:val="00AF3186"/>
    <w:rsid w:val="00AF3D4D"/>
    <w:rsid w:val="00AF47AE"/>
    <w:rsid w:val="00AF5018"/>
    <w:rsid w:val="00B0127C"/>
    <w:rsid w:val="00B02A52"/>
    <w:rsid w:val="00B02AA3"/>
    <w:rsid w:val="00B04A41"/>
    <w:rsid w:val="00B12A77"/>
    <w:rsid w:val="00B13D08"/>
    <w:rsid w:val="00B16BD8"/>
    <w:rsid w:val="00B2404C"/>
    <w:rsid w:val="00B26B9F"/>
    <w:rsid w:val="00B26C6F"/>
    <w:rsid w:val="00B31A0C"/>
    <w:rsid w:val="00B32ABB"/>
    <w:rsid w:val="00B358AA"/>
    <w:rsid w:val="00B37C70"/>
    <w:rsid w:val="00B46A2F"/>
    <w:rsid w:val="00B51D2D"/>
    <w:rsid w:val="00B52211"/>
    <w:rsid w:val="00B62F6F"/>
    <w:rsid w:val="00B654EA"/>
    <w:rsid w:val="00B678E0"/>
    <w:rsid w:val="00B710F8"/>
    <w:rsid w:val="00B77890"/>
    <w:rsid w:val="00B803E7"/>
    <w:rsid w:val="00B9643E"/>
    <w:rsid w:val="00BA1F90"/>
    <w:rsid w:val="00BA7028"/>
    <w:rsid w:val="00BB29EC"/>
    <w:rsid w:val="00BC518C"/>
    <w:rsid w:val="00BE70D0"/>
    <w:rsid w:val="00BF158A"/>
    <w:rsid w:val="00BF4C40"/>
    <w:rsid w:val="00C04E10"/>
    <w:rsid w:val="00C16377"/>
    <w:rsid w:val="00C16395"/>
    <w:rsid w:val="00C23C95"/>
    <w:rsid w:val="00C25453"/>
    <w:rsid w:val="00C34CF3"/>
    <w:rsid w:val="00C352B1"/>
    <w:rsid w:val="00C3531A"/>
    <w:rsid w:val="00C360F1"/>
    <w:rsid w:val="00C3653E"/>
    <w:rsid w:val="00C435CF"/>
    <w:rsid w:val="00C44909"/>
    <w:rsid w:val="00C544AD"/>
    <w:rsid w:val="00C84152"/>
    <w:rsid w:val="00C871DB"/>
    <w:rsid w:val="00C87640"/>
    <w:rsid w:val="00C9385E"/>
    <w:rsid w:val="00CA1075"/>
    <w:rsid w:val="00CA77BD"/>
    <w:rsid w:val="00CB2CE6"/>
    <w:rsid w:val="00CC3CDF"/>
    <w:rsid w:val="00CD78CE"/>
    <w:rsid w:val="00CE0787"/>
    <w:rsid w:val="00CE1652"/>
    <w:rsid w:val="00CE1AC1"/>
    <w:rsid w:val="00CE7CF4"/>
    <w:rsid w:val="00CF0C69"/>
    <w:rsid w:val="00CF7C62"/>
    <w:rsid w:val="00D001F9"/>
    <w:rsid w:val="00D12110"/>
    <w:rsid w:val="00D13DDD"/>
    <w:rsid w:val="00D141E2"/>
    <w:rsid w:val="00D223BA"/>
    <w:rsid w:val="00D22669"/>
    <w:rsid w:val="00D50E2C"/>
    <w:rsid w:val="00D60964"/>
    <w:rsid w:val="00D76D87"/>
    <w:rsid w:val="00D77BBB"/>
    <w:rsid w:val="00D9415C"/>
    <w:rsid w:val="00DB0899"/>
    <w:rsid w:val="00DC7443"/>
    <w:rsid w:val="00DD66BF"/>
    <w:rsid w:val="00DE1D55"/>
    <w:rsid w:val="00DE7464"/>
    <w:rsid w:val="00DE798A"/>
    <w:rsid w:val="00E05DF0"/>
    <w:rsid w:val="00E16BAD"/>
    <w:rsid w:val="00E21E33"/>
    <w:rsid w:val="00E231F4"/>
    <w:rsid w:val="00E25DCD"/>
    <w:rsid w:val="00E273B0"/>
    <w:rsid w:val="00E33CFB"/>
    <w:rsid w:val="00E34150"/>
    <w:rsid w:val="00E45F13"/>
    <w:rsid w:val="00E557D6"/>
    <w:rsid w:val="00E60992"/>
    <w:rsid w:val="00E628D3"/>
    <w:rsid w:val="00E70118"/>
    <w:rsid w:val="00E70DF4"/>
    <w:rsid w:val="00E71BE9"/>
    <w:rsid w:val="00E72271"/>
    <w:rsid w:val="00E73CB2"/>
    <w:rsid w:val="00E76DAE"/>
    <w:rsid w:val="00E83726"/>
    <w:rsid w:val="00E84F56"/>
    <w:rsid w:val="00E87BA1"/>
    <w:rsid w:val="00E91AED"/>
    <w:rsid w:val="00EA3476"/>
    <w:rsid w:val="00EA47A6"/>
    <w:rsid w:val="00EB19EE"/>
    <w:rsid w:val="00EB3EA0"/>
    <w:rsid w:val="00EC2DF9"/>
    <w:rsid w:val="00ED282E"/>
    <w:rsid w:val="00ED38AB"/>
    <w:rsid w:val="00ED654B"/>
    <w:rsid w:val="00EE5CBE"/>
    <w:rsid w:val="00EF02A6"/>
    <w:rsid w:val="00EF07F6"/>
    <w:rsid w:val="00EF5BA1"/>
    <w:rsid w:val="00F00AF1"/>
    <w:rsid w:val="00F016BC"/>
    <w:rsid w:val="00F02541"/>
    <w:rsid w:val="00F0660B"/>
    <w:rsid w:val="00F11FAF"/>
    <w:rsid w:val="00F123AE"/>
    <w:rsid w:val="00F12444"/>
    <w:rsid w:val="00F15C27"/>
    <w:rsid w:val="00F24A8D"/>
    <w:rsid w:val="00F31A58"/>
    <w:rsid w:val="00F77AF8"/>
    <w:rsid w:val="00F77E4F"/>
    <w:rsid w:val="00F8401B"/>
    <w:rsid w:val="00F855F1"/>
    <w:rsid w:val="00F91D37"/>
    <w:rsid w:val="00F94B5B"/>
    <w:rsid w:val="00F97B26"/>
    <w:rsid w:val="00FB3671"/>
    <w:rsid w:val="00FB7D26"/>
    <w:rsid w:val="00FC7344"/>
    <w:rsid w:val="00FD4339"/>
    <w:rsid w:val="00FD589D"/>
    <w:rsid w:val="00FE2DC9"/>
    <w:rsid w:val="00FE3F71"/>
    <w:rsid w:val="00FE5053"/>
    <w:rsid w:val="00FE6FDD"/>
    <w:rsid w:val="00FE7D09"/>
    <w:rsid w:val="00FF085F"/>
    <w:rsid w:val="00FF6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."/>
  <w:listSeparator w:val=";"/>
  <w14:docId w14:val="0890BB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01390"/>
    <w:pPr>
      <w:spacing w:after="0" w:line="260" w:lineRule="atLeast"/>
    </w:pPr>
    <w:rPr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F3D9C"/>
    <w:pPr>
      <w:keepNext/>
      <w:keepLines/>
      <w:numPr>
        <w:numId w:val="15"/>
      </w:numPr>
      <w:spacing w:after="120" w:line="500" w:lineRule="exact"/>
      <w:ind w:left="567" w:hanging="567"/>
      <w:outlineLvl w:val="0"/>
    </w:pPr>
    <w:rPr>
      <w:rFonts w:cs="Arial"/>
      <w:sz w:val="34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6F3D9C"/>
    <w:pPr>
      <w:keepNext/>
      <w:keepLines/>
      <w:numPr>
        <w:ilvl w:val="1"/>
        <w:numId w:val="15"/>
      </w:numPr>
      <w:spacing w:after="120" w:line="360" w:lineRule="exact"/>
      <w:ind w:left="567" w:hanging="567"/>
      <w:outlineLvl w:val="1"/>
    </w:pPr>
    <w:rPr>
      <w:rFonts w:cs="Arial"/>
      <w:sz w:val="30"/>
      <w:szCs w:val="30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6F3D9C"/>
    <w:pPr>
      <w:keepNext/>
      <w:keepLines/>
      <w:numPr>
        <w:ilvl w:val="2"/>
        <w:numId w:val="15"/>
      </w:numPr>
      <w:tabs>
        <w:tab w:val="left" w:pos="709"/>
      </w:tabs>
      <w:spacing w:after="120" w:line="260" w:lineRule="exact"/>
      <w:ind w:left="567" w:hanging="567"/>
      <w:outlineLvl w:val="2"/>
    </w:pPr>
    <w:rPr>
      <w:rFonts w:cs="Arial"/>
      <w:b/>
      <w:szCs w:val="20"/>
      <w:lang w:val="en-US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rsid w:val="00796CEE"/>
    <w:pPr>
      <w:keepNext/>
      <w:keepLines/>
      <w:numPr>
        <w:ilvl w:val="3"/>
        <w:numId w:val="15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A9040E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96CEE"/>
    <w:pPr>
      <w:keepNext/>
      <w:keepLines/>
      <w:numPr>
        <w:ilvl w:val="4"/>
        <w:numId w:val="15"/>
      </w:numPr>
      <w:spacing w:before="40"/>
      <w:outlineLvl w:val="4"/>
    </w:pPr>
    <w:rPr>
      <w:rFonts w:asciiTheme="majorHAnsi" w:eastAsiaTheme="majorEastAsia" w:hAnsiTheme="majorHAnsi" w:cstheme="majorBidi"/>
      <w:color w:val="A9040E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796CEE"/>
    <w:pPr>
      <w:keepNext/>
      <w:keepLines/>
      <w:numPr>
        <w:ilvl w:val="5"/>
        <w:numId w:val="15"/>
      </w:numPr>
      <w:spacing w:before="40"/>
      <w:outlineLvl w:val="5"/>
    </w:pPr>
    <w:rPr>
      <w:rFonts w:asciiTheme="majorHAnsi" w:eastAsiaTheme="majorEastAsia" w:hAnsiTheme="majorHAnsi" w:cstheme="majorBidi"/>
      <w:color w:val="710309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796CEE"/>
    <w:pPr>
      <w:keepNext/>
      <w:keepLines/>
      <w:numPr>
        <w:ilvl w:val="6"/>
        <w:numId w:val="15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710309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796CEE"/>
    <w:pPr>
      <w:keepNext/>
      <w:keepLines/>
      <w:numPr>
        <w:ilvl w:val="7"/>
        <w:numId w:val="15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796CEE"/>
    <w:pPr>
      <w:keepNext/>
      <w:keepLines/>
      <w:numPr>
        <w:ilvl w:val="8"/>
        <w:numId w:val="15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B37C70"/>
    <w:rPr>
      <w:color w:val="E30613" w:themeColor="text2"/>
      <w:u w:val="none"/>
    </w:rPr>
  </w:style>
  <w:style w:type="paragraph" w:styleId="Kopfzeile">
    <w:name w:val="header"/>
    <w:basedOn w:val="Standard"/>
    <w:link w:val="KopfzeileZchn"/>
    <w:uiPriority w:val="99"/>
    <w:unhideWhenUsed/>
    <w:rsid w:val="00B31A0C"/>
    <w:pPr>
      <w:tabs>
        <w:tab w:val="center" w:pos="4536"/>
        <w:tab w:val="right" w:pos="9072"/>
      </w:tabs>
      <w:spacing w:line="240" w:lineRule="atLeast"/>
    </w:pPr>
    <w:rPr>
      <w:sz w:val="17"/>
    </w:rPr>
  </w:style>
  <w:style w:type="character" w:customStyle="1" w:styleId="KopfzeileZchn">
    <w:name w:val="Kopfzeile Zchn"/>
    <w:basedOn w:val="Absatz-Standardschriftart"/>
    <w:link w:val="Kopfzeile"/>
    <w:uiPriority w:val="99"/>
    <w:rsid w:val="00B31A0C"/>
    <w:rPr>
      <w:sz w:val="17"/>
    </w:rPr>
  </w:style>
  <w:style w:type="paragraph" w:styleId="Fuzeile">
    <w:name w:val="footer"/>
    <w:basedOn w:val="Standard"/>
    <w:link w:val="FuzeileZchn"/>
    <w:uiPriority w:val="99"/>
    <w:unhideWhenUsed/>
    <w:rsid w:val="00D13DDD"/>
    <w:pPr>
      <w:tabs>
        <w:tab w:val="right" w:pos="9299"/>
      </w:tabs>
      <w:spacing w:line="240" w:lineRule="atLeast"/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D13DDD"/>
    <w:rPr>
      <w:sz w:val="16"/>
    </w:rPr>
  </w:style>
  <w:style w:type="paragraph" w:customStyle="1" w:styleId="EinfAbs">
    <w:name w:val="[Einf. Abs.]"/>
    <w:basedOn w:val="Standard"/>
    <w:uiPriority w:val="99"/>
    <w:rsid w:val="00F91D3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de-DE"/>
    </w:rPr>
  </w:style>
  <w:style w:type="paragraph" w:styleId="Listenabsatz">
    <w:name w:val="List Paragraph"/>
    <w:basedOn w:val="Standard"/>
    <w:uiPriority w:val="34"/>
    <w:rsid w:val="009C67A8"/>
    <w:pPr>
      <w:ind w:left="720"/>
      <w:contextualSpacing/>
    </w:pPr>
  </w:style>
  <w:style w:type="paragraph" w:styleId="Aufzhlungszeichen">
    <w:name w:val="List Bullet"/>
    <w:basedOn w:val="Listenabsatz"/>
    <w:uiPriority w:val="99"/>
    <w:unhideWhenUsed/>
    <w:rsid w:val="009C67A8"/>
    <w:pPr>
      <w:numPr>
        <w:numId w:val="12"/>
      </w:numPr>
    </w:pPr>
  </w:style>
  <w:style w:type="paragraph" w:styleId="Aufzhlungszeichen2">
    <w:name w:val="List Bullet 2"/>
    <w:basedOn w:val="Listenabsatz"/>
    <w:uiPriority w:val="99"/>
    <w:unhideWhenUsed/>
    <w:rsid w:val="009C67A8"/>
    <w:pPr>
      <w:numPr>
        <w:ilvl w:val="1"/>
        <w:numId w:val="12"/>
      </w:numPr>
    </w:pPr>
  </w:style>
  <w:style w:type="paragraph" w:styleId="Aufzhlungszeichen3">
    <w:name w:val="List Bullet 3"/>
    <w:basedOn w:val="Listenabsatz"/>
    <w:uiPriority w:val="99"/>
    <w:unhideWhenUsed/>
    <w:rsid w:val="009C67A8"/>
    <w:pPr>
      <w:numPr>
        <w:ilvl w:val="2"/>
        <w:numId w:val="12"/>
      </w:numPr>
    </w:pPr>
  </w:style>
  <w:style w:type="table" w:styleId="Tabellenraster">
    <w:name w:val="Table Grid"/>
    <w:basedOn w:val="NormaleTabelle"/>
    <w:uiPriority w:val="59"/>
    <w:rsid w:val="00364E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6F3D9C"/>
    <w:rPr>
      <w:rFonts w:cs="Arial"/>
      <w:sz w:val="34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F3D9C"/>
    <w:rPr>
      <w:rFonts w:cs="Arial"/>
      <w:sz w:val="30"/>
      <w:szCs w:val="30"/>
    </w:rPr>
  </w:style>
  <w:style w:type="paragraph" w:styleId="Titel">
    <w:name w:val="Title"/>
    <w:basedOn w:val="Standard"/>
    <w:next w:val="Standard"/>
    <w:link w:val="TitelZchn"/>
    <w:uiPriority w:val="10"/>
    <w:rsid w:val="00392824"/>
    <w:pPr>
      <w:spacing w:line="380" w:lineRule="atLeast"/>
    </w:pPr>
    <w:rPr>
      <w:b/>
      <w:sz w:val="34"/>
      <w:szCs w:val="34"/>
    </w:rPr>
  </w:style>
  <w:style w:type="character" w:customStyle="1" w:styleId="TitelZchn">
    <w:name w:val="Titel Zchn"/>
    <w:basedOn w:val="Absatz-Standardschriftart"/>
    <w:link w:val="Titel"/>
    <w:uiPriority w:val="10"/>
    <w:rsid w:val="00392824"/>
    <w:rPr>
      <w:b/>
      <w:sz w:val="34"/>
      <w:szCs w:val="34"/>
    </w:rPr>
  </w:style>
  <w:style w:type="paragraph" w:customStyle="1" w:styleId="Brieftitel">
    <w:name w:val="Brieftitel"/>
    <w:basedOn w:val="Standard"/>
    <w:link w:val="BrieftitelZchn"/>
    <w:uiPriority w:val="1"/>
    <w:rsid w:val="004F2B62"/>
    <w:rPr>
      <w:rFonts w:asciiTheme="majorHAnsi" w:hAnsiTheme="majorHAnsi"/>
      <w:b/>
    </w:rPr>
  </w:style>
  <w:style w:type="character" w:customStyle="1" w:styleId="BrieftitelZchn">
    <w:name w:val="Brieftitel Zchn"/>
    <w:basedOn w:val="Absatz-Standardschriftart"/>
    <w:link w:val="Brieftitel"/>
    <w:uiPriority w:val="1"/>
    <w:rsid w:val="004F2B62"/>
    <w:rPr>
      <w:rFonts w:asciiTheme="majorHAnsi" w:hAnsiTheme="majorHAnsi"/>
      <w:b/>
      <w:sz w:val="20"/>
    </w:rPr>
  </w:style>
  <w:style w:type="paragraph" w:customStyle="1" w:styleId="Kontaktangaben">
    <w:name w:val="Kontaktangaben"/>
    <w:basedOn w:val="Standard"/>
    <w:rsid w:val="00E73CB2"/>
    <w:pPr>
      <w:tabs>
        <w:tab w:val="left" w:pos="709"/>
      </w:tabs>
      <w:spacing w:line="220" w:lineRule="atLeast"/>
    </w:pPr>
    <w:rPr>
      <w:spacing w:val="2"/>
      <w:sz w:val="16"/>
      <w:szCs w:val="16"/>
    </w:rPr>
  </w:style>
  <w:style w:type="table" w:customStyle="1" w:styleId="Tabellenraster1">
    <w:name w:val="Tabellenraster1"/>
    <w:basedOn w:val="NormaleTabelle"/>
    <w:next w:val="Tabellenraster"/>
    <w:uiPriority w:val="59"/>
    <w:rsid w:val="00E73C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3Zchn">
    <w:name w:val="Überschrift 3 Zchn"/>
    <w:basedOn w:val="Absatz-Standardschriftart"/>
    <w:link w:val="berschrift3"/>
    <w:uiPriority w:val="9"/>
    <w:rsid w:val="006F3D9C"/>
    <w:rPr>
      <w:rFonts w:cs="Arial"/>
      <w:b/>
      <w:sz w:val="20"/>
      <w:szCs w:val="20"/>
      <w:lang w:val="en-US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96CEE"/>
    <w:rPr>
      <w:rFonts w:asciiTheme="majorHAnsi" w:eastAsiaTheme="majorEastAsia" w:hAnsiTheme="majorHAnsi" w:cstheme="majorBidi"/>
      <w:i/>
      <w:iCs/>
      <w:color w:val="A9040E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96CEE"/>
    <w:rPr>
      <w:rFonts w:asciiTheme="majorHAnsi" w:eastAsiaTheme="majorEastAsia" w:hAnsiTheme="majorHAnsi" w:cstheme="majorBidi"/>
      <w:color w:val="A9040E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96CEE"/>
    <w:rPr>
      <w:rFonts w:asciiTheme="majorHAnsi" w:eastAsiaTheme="majorEastAsia" w:hAnsiTheme="majorHAnsi" w:cstheme="majorBidi"/>
      <w:color w:val="710309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796CEE"/>
    <w:rPr>
      <w:rFonts w:asciiTheme="majorHAnsi" w:eastAsiaTheme="majorEastAsia" w:hAnsiTheme="majorHAnsi" w:cstheme="majorBidi"/>
      <w:i/>
      <w:iCs/>
      <w:color w:val="710309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796CE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796CE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Betreff">
    <w:name w:val="Betreff"/>
    <w:basedOn w:val="Brieftitel"/>
    <w:rsid w:val="00292E28"/>
  </w:style>
  <w:style w:type="character" w:styleId="Fett">
    <w:name w:val="Strong"/>
    <w:basedOn w:val="Absatz-Standardschriftart"/>
    <w:uiPriority w:val="22"/>
    <w:rsid w:val="00C3531A"/>
    <w:rPr>
      <w:b/>
      <w:bCs/>
    </w:rPr>
  </w:style>
  <w:style w:type="paragraph" w:customStyle="1" w:styleId="Aufzhlung">
    <w:name w:val="Aufzählung"/>
    <w:basedOn w:val="Listenabsatz"/>
    <w:uiPriority w:val="2"/>
    <w:qFormat/>
    <w:rsid w:val="00DE7464"/>
    <w:pPr>
      <w:numPr>
        <w:numId w:val="16"/>
      </w:numPr>
      <w:ind w:left="198" w:hanging="198"/>
    </w:pPr>
  </w:style>
  <w:style w:type="character" w:styleId="Platzhaltertext">
    <w:name w:val="Placeholder Text"/>
    <w:basedOn w:val="Absatz-Standardschriftart"/>
    <w:uiPriority w:val="99"/>
    <w:semiHidden/>
    <w:rsid w:val="003A61E8"/>
    <w:rPr>
      <w:color w:val="808080"/>
    </w:rPr>
  </w:style>
  <w:style w:type="paragraph" w:styleId="Verzeichnis1">
    <w:name w:val="toc 1"/>
    <w:basedOn w:val="Standard"/>
    <w:next w:val="Standard"/>
    <w:autoRedefine/>
    <w:uiPriority w:val="39"/>
    <w:unhideWhenUsed/>
    <w:rsid w:val="009E77C9"/>
    <w:pPr>
      <w:tabs>
        <w:tab w:val="left" w:pos="567"/>
        <w:tab w:val="right" w:leader="dot" w:pos="9289"/>
      </w:tabs>
      <w:spacing w:before="240" w:after="100"/>
      <w:ind w:left="567" w:hanging="567"/>
    </w:pPr>
    <w:rPr>
      <w:b/>
      <w:noProof/>
    </w:rPr>
  </w:style>
  <w:style w:type="paragraph" w:styleId="Verzeichnis2">
    <w:name w:val="toc 2"/>
    <w:basedOn w:val="Standard"/>
    <w:next w:val="Standard"/>
    <w:autoRedefine/>
    <w:uiPriority w:val="39"/>
    <w:unhideWhenUsed/>
    <w:rsid w:val="009E77C9"/>
    <w:pPr>
      <w:tabs>
        <w:tab w:val="left" w:pos="567"/>
        <w:tab w:val="right" w:leader="dot" w:pos="9289"/>
      </w:tabs>
      <w:spacing w:after="100"/>
      <w:ind w:left="567" w:hanging="567"/>
    </w:pPr>
  </w:style>
  <w:style w:type="paragraph" w:styleId="Verzeichnis3">
    <w:name w:val="toc 3"/>
    <w:basedOn w:val="Standard"/>
    <w:next w:val="Standard"/>
    <w:autoRedefine/>
    <w:uiPriority w:val="39"/>
    <w:unhideWhenUsed/>
    <w:rsid w:val="009E77C9"/>
    <w:pPr>
      <w:tabs>
        <w:tab w:val="left" w:pos="851"/>
        <w:tab w:val="right" w:leader="dot" w:pos="9289"/>
      </w:tabs>
      <w:spacing w:after="100"/>
      <w:ind w:left="567" w:hanging="567"/>
    </w:pPr>
  </w:style>
  <w:style w:type="paragraph" w:customStyle="1" w:styleId="SpaltenTextLinks">
    <w:name w:val="SpaltenTextLinks"/>
    <w:basedOn w:val="Standard"/>
    <w:rsid w:val="00896221"/>
    <w:pPr>
      <w:spacing w:before="40" w:after="60" w:line="259" w:lineRule="auto"/>
    </w:pPr>
    <w:rPr>
      <w:rFonts w:ascii="Arial" w:eastAsia="Times New Roman" w:hAnsi="Arial" w:cs="Times New Roman"/>
      <w:szCs w:val="20"/>
      <w:lang w:eastAsia="de-DE"/>
    </w:rPr>
  </w:style>
  <w:style w:type="paragraph" w:customStyle="1" w:styleId="SpaltenTitelLinks">
    <w:name w:val="SpaltenTitelLinks"/>
    <w:basedOn w:val="Standard"/>
    <w:next w:val="SpaltenTextLinks"/>
    <w:rsid w:val="00896221"/>
    <w:pPr>
      <w:pBdr>
        <w:bottom w:val="single" w:sz="6" w:space="1" w:color="auto"/>
      </w:pBdr>
      <w:spacing w:before="120" w:after="40" w:line="259" w:lineRule="auto"/>
    </w:pPr>
    <w:rPr>
      <w:rFonts w:ascii="Arial" w:eastAsia="Times New Roman" w:hAnsi="Arial" w:cs="Times New Roman"/>
      <w:b/>
      <w:sz w:val="15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0519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05193"/>
    <w:rPr>
      <w:rFonts w:ascii="Segoe UI" w:hAnsi="Segoe UI" w:cs="Segoe UI"/>
      <w:sz w:val="18"/>
      <w:szCs w:val="18"/>
    </w:rPr>
  </w:style>
  <w:style w:type="paragraph" w:styleId="Untertitel">
    <w:name w:val="Subtitle"/>
    <w:basedOn w:val="Standard"/>
    <w:next w:val="Standard"/>
    <w:link w:val="UntertitelZchn"/>
    <w:uiPriority w:val="11"/>
    <w:rsid w:val="00392824"/>
    <w:pPr>
      <w:spacing w:line="380" w:lineRule="atLeast"/>
    </w:pPr>
    <w:rPr>
      <w:sz w:val="34"/>
      <w:szCs w:val="3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92824"/>
    <w:rPr>
      <w:sz w:val="34"/>
      <w:szCs w:val="34"/>
    </w:rPr>
  </w:style>
  <w:style w:type="paragraph" w:styleId="Abbildungsverzeichnis">
    <w:name w:val="table of figures"/>
    <w:basedOn w:val="Standard"/>
    <w:next w:val="Standard"/>
    <w:uiPriority w:val="99"/>
    <w:unhideWhenUsed/>
    <w:rsid w:val="00761A9B"/>
  </w:style>
  <w:style w:type="paragraph" w:customStyle="1" w:styleId="Verzeichnistitel">
    <w:name w:val="Verzeichnistitel"/>
    <w:basedOn w:val="Standard"/>
    <w:qFormat/>
    <w:rsid w:val="00761A9B"/>
    <w:pPr>
      <w:spacing w:before="240" w:after="120"/>
    </w:pPr>
    <w:rPr>
      <w:sz w:val="34"/>
      <w:szCs w:val="34"/>
    </w:rPr>
  </w:style>
  <w:style w:type="paragraph" w:styleId="Beschriftung">
    <w:name w:val="caption"/>
    <w:basedOn w:val="Standard"/>
    <w:next w:val="Standard"/>
    <w:uiPriority w:val="35"/>
    <w:unhideWhenUsed/>
    <w:qFormat/>
    <w:rsid w:val="00761A9B"/>
    <w:pPr>
      <w:spacing w:after="200" w:line="240" w:lineRule="auto"/>
    </w:pPr>
    <w:rPr>
      <w:rFonts w:ascii="Arial" w:hAnsi="Arial"/>
      <w:bCs/>
      <w:i/>
      <w:szCs w:val="18"/>
    </w:rPr>
  </w:style>
  <w:style w:type="character" w:styleId="BesuchterHyperlink">
    <w:name w:val="FollowedHyperlink"/>
    <w:basedOn w:val="Absatz-Standardschriftart"/>
    <w:uiPriority w:val="99"/>
    <w:semiHidden/>
    <w:unhideWhenUsed/>
    <w:rsid w:val="00B37C70"/>
    <w:rPr>
      <w:color w:val="E30613" w:themeColor="text2"/>
      <w:u w:val="non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231F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231F4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231F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231F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231F4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01390"/>
    <w:pPr>
      <w:spacing w:after="0" w:line="260" w:lineRule="atLeast"/>
    </w:pPr>
    <w:rPr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6F3D9C"/>
    <w:pPr>
      <w:keepNext/>
      <w:keepLines/>
      <w:numPr>
        <w:numId w:val="15"/>
      </w:numPr>
      <w:spacing w:after="120" w:line="500" w:lineRule="exact"/>
      <w:ind w:left="567" w:hanging="567"/>
      <w:outlineLvl w:val="0"/>
    </w:pPr>
    <w:rPr>
      <w:rFonts w:cs="Arial"/>
      <w:sz w:val="34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6F3D9C"/>
    <w:pPr>
      <w:keepNext/>
      <w:keepLines/>
      <w:numPr>
        <w:ilvl w:val="1"/>
        <w:numId w:val="15"/>
      </w:numPr>
      <w:spacing w:after="120" w:line="360" w:lineRule="exact"/>
      <w:ind w:left="567" w:hanging="567"/>
      <w:outlineLvl w:val="1"/>
    </w:pPr>
    <w:rPr>
      <w:rFonts w:cs="Arial"/>
      <w:sz w:val="30"/>
      <w:szCs w:val="30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6F3D9C"/>
    <w:pPr>
      <w:keepNext/>
      <w:keepLines/>
      <w:numPr>
        <w:ilvl w:val="2"/>
        <w:numId w:val="15"/>
      </w:numPr>
      <w:tabs>
        <w:tab w:val="left" w:pos="709"/>
      </w:tabs>
      <w:spacing w:after="120" w:line="260" w:lineRule="exact"/>
      <w:ind w:left="567" w:hanging="567"/>
      <w:outlineLvl w:val="2"/>
    </w:pPr>
    <w:rPr>
      <w:rFonts w:cs="Arial"/>
      <w:b/>
      <w:szCs w:val="20"/>
      <w:lang w:val="en-US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rsid w:val="00796CEE"/>
    <w:pPr>
      <w:keepNext/>
      <w:keepLines/>
      <w:numPr>
        <w:ilvl w:val="3"/>
        <w:numId w:val="15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A9040E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96CEE"/>
    <w:pPr>
      <w:keepNext/>
      <w:keepLines/>
      <w:numPr>
        <w:ilvl w:val="4"/>
        <w:numId w:val="15"/>
      </w:numPr>
      <w:spacing w:before="40"/>
      <w:outlineLvl w:val="4"/>
    </w:pPr>
    <w:rPr>
      <w:rFonts w:asciiTheme="majorHAnsi" w:eastAsiaTheme="majorEastAsia" w:hAnsiTheme="majorHAnsi" w:cstheme="majorBidi"/>
      <w:color w:val="A9040E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796CEE"/>
    <w:pPr>
      <w:keepNext/>
      <w:keepLines/>
      <w:numPr>
        <w:ilvl w:val="5"/>
        <w:numId w:val="15"/>
      </w:numPr>
      <w:spacing w:before="40"/>
      <w:outlineLvl w:val="5"/>
    </w:pPr>
    <w:rPr>
      <w:rFonts w:asciiTheme="majorHAnsi" w:eastAsiaTheme="majorEastAsia" w:hAnsiTheme="majorHAnsi" w:cstheme="majorBidi"/>
      <w:color w:val="710309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796CEE"/>
    <w:pPr>
      <w:keepNext/>
      <w:keepLines/>
      <w:numPr>
        <w:ilvl w:val="6"/>
        <w:numId w:val="15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710309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796CEE"/>
    <w:pPr>
      <w:keepNext/>
      <w:keepLines/>
      <w:numPr>
        <w:ilvl w:val="7"/>
        <w:numId w:val="15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796CEE"/>
    <w:pPr>
      <w:keepNext/>
      <w:keepLines/>
      <w:numPr>
        <w:ilvl w:val="8"/>
        <w:numId w:val="15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B37C70"/>
    <w:rPr>
      <w:color w:val="E30613" w:themeColor="text2"/>
      <w:u w:val="none"/>
    </w:rPr>
  </w:style>
  <w:style w:type="paragraph" w:styleId="Kopfzeile">
    <w:name w:val="header"/>
    <w:basedOn w:val="Standard"/>
    <w:link w:val="KopfzeileZchn"/>
    <w:uiPriority w:val="99"/>
    <w:unhideWhenUsed/>
    <w:rsid w:val="00B31A0C"/>
    <w:pPr>
      <w:tabs>
        <w:tab w:val="center" w:pos="4536"/>
        <w:tab w:val="right" w:pos="9072"/>
      </w:tabs>
      <w:spacing w:line="240" w:lineRule="atLeast"/>
    </w:pPr>
    <w:rPr>
      <w:sz w:val="17"/>
    </w:rPr>
  </w:style>
  <w:style w:type="character" w:customStyle="1" w:styleId="KopfzeileZchn">
    <w:name w:val="Kopfzeile Zchn"/>
    <w:basedOn w:val="Absatz-Standardschriftart"/>
    <w:link w:val="Kopfzeile"/>
    <w:uiPriority w:val="99"/>
    <w:rsid w:val="00B31A0C"/>
    <w:rPr>
      <w:sz w:val="17"/>
    </w:rPr>
  </w:style>
  <w:style w:type="paragraph" w:styleId="Fuzeile">
    <w:name w:val="footer"/>
    <w:basedOn w:val="Standard"/>
    <w:link w:val="FuzeileZchn"/>
    <w:uiPriority w:val="99"/>
    <w:unhideWhenUsed/>
    <w:rsid w:val="00D13DDD"/>
    <w:pPr>
      <w:tabs>
        <w:tab w:val="right" w:pos="9299"/>
      </w:tabs>
      <w:spacing w:line="240" w:lineRule="atLeast"/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D13DDD"/>
    <w:rPr>
      <w:sz w:val="16"/>
    </w:rPr>
  </w:style>
  <w:style w:type="paragraph" w:customStyle="1" w:styleId="EinfAbs">
    <w:name w:val="[Einf. Abs.]"/>
    <w:basedOn w:val="Standard"/>
    <w:uiPriority w:val="99"/>
    <w:rsid w:val="00F91D3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de-DE"/>
    </w:rPr>
  </w:style>
  <w:style w:type="paragraph" w:styleId="Listenabsatz">
    <w:name w:val="List Paragraph"/>
    <w:basedOn w:val="Standard"/>
    <w:uiPriority w:val="34"/>
    <w:rsid w:val="009C67A8"/>
    <w:pPr>
      <w:ind w:left="720"/>
      <w:contextualSpacing/>
    </w:pPr>
  </w:style>
  <w:style w:type="paragraph" w:styleId="Aufzhlungszeichen">
    <w:name w:val="List Bullet"/>
    <w:basedOn w:val="Listenabsatz"/>
    <w:uiPriority w:val="99"/>
    <w:unhideWhenUsed/>
    <w:rsid w:val="009C67A8"/>
    <w:pPr>
      <w:numPr>
        <w:numId w:val="12"/>
      </w:numPr>
    </w:pPr>
  </w:style>
  <w:style w:type="paragraph" w:styleId="Aufzhlungszeichen2">
    <w:name w:val="List Bullet 2"/>
    <w:basedOn w:val="Listenabsatz"/>
    <w:uiPriority w:val="99"/>
    <w:unhideWhenUsed/>
    <w:rsid w:val="009C67A8"/>
    <w:pPr>
      <w:numPr>
        <w:ilvl w:val="1"/>
        <w:numId w:val="12"/>
      </w:numPr>
    </w:pPr>
  </w:style>
  <w:style w:type="paragraph" w:styleId="Aufzhlungszeichen3">
    <w:name w:val="List Bullet 3"/>
    <w:basedOn w:val="Listenabsatz"/>
    <w:uiPriority w:val="99"/>
    <w:unhideWhenUsed/>
    <w:rsid w:val="009C67A8"/>
    <w:pPr>
      <w:numPr>
        <w:ilvl w:val="2"/>
        <w:numId w:val="12"/>
      </w:numPr>
    </w:pPr>
  </w:style>
  <w:style w:type="table" w:styleId="Tabellenraster">
    <w:name w:val="Table Grid"/>
    <w:basedOn w:val="NormaleTabelle"/>
    <w:uiPriority w:val="59"/>
    <w:rsid w:val="00364E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6F3D9C"/>
    <w:rPr>
      <w:rFonts w:cs="Arial"/>
      <w:sz w:val="34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6F3D9C"/>
    <w:rPr>
      <w:rFonts w:cs="Arial"/>
      <w:sz w:val="30"/>
      <w:szCs w:val="30"/>
    </w:rPr>
  </w:style>
  <w:style w:type="paragraph" w:styleId="Titel">
    <w:name w:val="Title"/>
    <w:basedOn w:val="Standard"/>
    <w:next w:val="Standard"/>
    <w:link w:val="TitelZchn"/>
    <w:uiPriority w:val="10"/>
    <w:rsid w:val="00392824"/>
    <w:pPr>
      <w:spacing w:line="380" w:lineRule="atLeast"/>
    </w:pPr>
    <w:rPr>
      <w:b/>
      <w:sz w:val="34"/>
      <w:szCs w:val="34"/>
    </w:rPr>
  </w:style>
  <w:style w:type="character" w:customStyle="1" w:styleId="TitelZchn">
    <w:name w:val="Titel Zchn"/>
    <w:basedOn w:val="Absatz-Standardschriftart"/>
    <w:link w:val="Titel"/>
    <w:uiPriority w:val="10"/>
    <w:rsid w:val="00392824"/>
    <w:rPr>
      <w:b/>
      <w:sz w:val="34"/>
      <w:szCs w:val="34"/>
    </w:rPr>
  </w:style>
  <w:style w:type="paragraph" w:customStyle="1" w:styleId="Brieftitel">
    <w:name w:val="Brieftitel"/>
    <w:basedOn w:val="Standard"/>
    <w:link w:val="BrieftitelZchn"/>
    <w:uiPriority w:val="1"/>
    <w:rsid w:val="004F2B62"/>
    <w:rPr>
      <w:rFonts w:asciiTheme="majorHAnsi" w:hAnsiTheme="majorHAnsi"/>
      <w:b/>
    </w:rPr>
  </w:style>
  <w:style w:type="character" w:customStyle="1" w:styleId="BrieftitelZchn">
    <w:name w:val="Brieftitel Zchn"/>
    <w:basedOn w:val="Absatz-Standardschriftart"/>
    <w:link w:val="Brieftitel"/>
    <w:uiPriority w:val="1"/>
    <w:rsid w:val="004F2B62"/>
    <w:rPr>
      <w:rFonts w:asciiTheme="majorHAnsi" w:hAnsiTheme="majorHAnsi"/>
      <w:b/>
      <w:sz w:val="20"/>
    </w:rPr>
  </w:style>
  <w:style w:type="paragraph" w:customStyle="1" w:styleId="Kontaktangaben">
    <w:name w:val="Kontaktangaben"/>
    <w:basedOn w:val="Standard"/>
    <w:rsid w:val="00E73CB2"/>
    <w:pPr>
      <w:tabs>
        <w:tab w:val="left" w:pos="709"/>
      </w:tabs>
      <w:spacing w:line="220" w:lineRule="atLeast"/>
    </w:pPr>
    <w:rPr>
      <w:spacing w:val="2"/>
      <w:sz w:val="16"/>
      <w:szCs w:val="16"/>
    </w:rPr>
  </w:style>
  <w:style w:type="table" w:customStyle="1" w:styleId="Tabellenraster1">
    <w:name w:val="Tabellenraster1"/>
    <w:basedOn w:val="NormaleTabelle"/>
    <w:next w:val="Tabellenraster"/>
    <w:uiPriority w:val="59"/>
    <w:rsid w:val="00E73C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3Zchn">
    <w:name w:val="Überschrift 3 Zchn"/>
    <w:basedOn w:val="Absatz-Standardschriftart"/>
    <w:link w:val="berschrift3"/>
    <w:uiPriority w:val="9"/>
    <w:rsid w:val="006F3D9C"/>
    <w:rPr>
      <w:rFonts w:cs="Arial"/>
      <w:b/>
      <w:sz w:val="20"/>
      <w:szCs w:val="20"/>
      <w:lang w:val="en-US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796CEE"/>
    <w:rPr>
      <w:rFonts w:asciiTheme="majorHAnsi" w:eastAsiaTheme="majorEastAsia" w:hAnsiTheme="majorHAnsi" w:cstheme="majorBidi"/>
      <w:i/>
      <w:iCs/>
      <w:color w:val="A9040E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96CEE"/>
    <w:rPr>
      <w:rFonts w:asciiTheme="majorHAnsi" w:eastAsiaTheme="majorEastAsia" w:hAnsiTheme="majorHAnsi" w:cstheme="majorBidi"/>
      <w:color w:val="A9040E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796CEE"/>
    <w:rPr>
      <w:rFonts w:asciiTheme="majorHAnsi" w:eastAsiaTheme="majorEastAsia" w:hAnsiTheme="majorHAnsi" w:cstheme="majorBidi"/>
      <w:color w:val="710309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796CEE"/>
    <w:rPr>
      <w:rFonts w:asciiTheme="majorHAnsi" w:eastAsiaTheme="majorEastAsia" w:hAnsiTheme="majorHAnsi" w:cstheme="majorBidi"/>
      <w:i/>
      <w:iCs/>
      <w:color w:val="710309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796CE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796CE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Betreff">
    <w:name w:val="Betreff"/>
    <w:basedOn w:val="Brieftitel"/>
    <w:rsid w:val="00292E28"/>
  </w:style>
  <w:style w:type="character" w:styleId="Fett">
    <w:name w:val="Strong"/>
    <w:basedOn w:val="Absatz-Standardschriftart"/>
    <w:uiPriority w:val="22"/>
    <w:rsid w:val="00C3531A"/>
    <w:rPr>
      <w:b/>
      <w:bCs/>
    </w:rPr>
  </w:style>
  <w:style w:type="paragraph" w:customStyle="1" w:styleId="Aufzhlung">
    <w:name w:val="Aufzählung"/>
    <w:basedOn w:val="Listenabsatz"/>
    <w:uiPriority w:val="2"/>
    <w:qFormat/>
    <w:rsid w:val="00DE7464"/>
    <w:pPr>
      <w:numPr>
        <w:numId w:val="16"/>
      </w:numPr>
      <w:ind w:left="198" w:hanging="198"/>
    </w:pPr>
  </w:style>
  <w:style w:type="character" w:styleId="Platzhaltertext">
    <w:name w:val="Placeholder Text"/>
    <w:basedOn w:val="Absatz-Standardschriftart"/>
    <w:uiPriority w:val="99"/>
    <w:semiHidden/>
    <w:rsid w:val="003A61E8"/>
    <w:rPr>
      <w:color w:val="808080"/>
    </w:rPr>
  </w:style>
  <w:style w:type="paragraph" w:styleId="Verzeichnis1">
    <w:name w:val="toc 1"/>
    <w:basedOn w:val="Standard"/>
    <w:next w:val="Standard"/>
    <w:autoRedefine/>
    <w:uiPriority w:val="39"/>
    <w:unhideWhenUsed/>
    <w:rsid w:val="009E77C9"/>
    <w:pPr>
      <w:tabs>
        <w:tab w:val="left" w:pos="567"/>
        <w:tab w:val="right" w:leader="dot" w:pos="9289"/>
      </w:tabs>
      <w:spacing w:before="240" w:after="100"/>
      <w:ind w:left="567" w:hanging="567"/>
    </w:pPr>
    <w:rPr>
      <w:b/>
      <w:noProof/>
    </w:rPr>
  </w:style>
  <w:style w:type="paragraph" w:styleId="Verzeichnis2">
    <w:name w:val="toc 2"/>
    <w:basedOn w:val="Standard"/>
    <w:next w:val="Standard"/>
    <w:autoRedefine/>
    <w:uiPriority w:val="39"/>
    <w:unhideWhenUsed/>
    <w:rsid w:val="009E77C9"/>
    <w:pPr>
      <w:tabs>
        <w:tab w:val="left" w:pos="567"/>
        <w:tab w:val="right" w:leader="dot" w:pos="9289"/>
      </w:tabs>
      <w:spacing w:after="100"/>
      <w:ind w:left="567" w:hanging="567"/>
    </w:pPr>
  </w:style>
  <w:style w:type="paragraph" w:styleId="Verzeichnis3">
    <w:name w:val="toc 3"/>
    <w:basedOn w:val="Standard"/>
    <w:next w:val="Standard"/>
    <w:autoRedefine/>
    <w:uiPriority w:val="39"/>
    <w:unhideWhenUsed/>
    <w:rsid w:val="009E77C9"/>
    <w:pPr>
      <w:tabs>
        <w:tab w:val="left" w:pos="851"/>
        <w:tab w:val="right" w:leader="dot" w:pos="9289"/>
      </w:tabs>
      <w:spacing w:after="100"/>
      <w:ind w:left="567" w:hanging="567"/>
    </w:pPr>
  </w:style>
  <w:style w:type="paragraph" w:customStyle="1" w:styleId="SpaltenTextLinks">
    <w:name w:val="SpaltenTextLinks"/>
    <w:basedOn w:val="Standard"/>
    <w:rsid w:val="00896221"/>
    <w:pPr>
      <w:spacing w:before="40" w:after="60" w:line="259" w:lineRule="auto"/>
    </w:pPr>
    <w:rPr>
      <w:rFonts w:ascii="Arial" w:eastAsia="Times New Roman" w:hAnsi="Arial" w:cs="Times New Roman"/>
      <w:szCs w:val="20"/>
      <w:lang w:eastAsia="de-DE"/>
    </w:rPr>
  </w:style>
  <w:style w:type="paragraph" w:customStyle="1" w:styleId="SpaltenTitelLinks">
    <w:name w:val="SpaltenTitelLinks"/>
    <w:basedOn w:val="Standard"/>
    <w:next w:val="SpaltenTextLinks"/>
    <w:rsid w:val="00896221"/>
    <w:pPr>
      <w:pBdr>
        <w:bottom w:val="single" w:sz="6" w:space="1" w:color="auto"/>
      </w:pBdr>
      <w:spacing w:before="120" w:after="40" w:line="259" w:lineRule="auto"/>
    </w:pPr>
    <w:rPr>
      <w:rFonts w:ascii="Arial" w:eastAsia="Times New Roman" w:hAnsi="Arial" w:cs="Times New Roman"/>
      <w:b/>
      <w:sz w:val="15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0519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05193"/>
    <w:rPr>
      <w:rFonts w:ascii="Segoe UI" w:hAnsi="Segoe UI" w:cs="Segoe UI"/>
      <w:sz w:val="18"/>
      <w:szCs w:val="18"/>
    </w:rPr>
  </w:style>
  <w:style w:type="paragraph" w:styleId="Untertitel">
    <w:name w:val="Subtitle"/>
    <w:basedOn w:val="Standard"/>
    <w:next w:val="Standard"/>
    <w:link w:val="UntertitelZchn"/>
    <w:uiPriority w:val="11"/>
    <w:rsid w:val="00392824"/>
    <w:pPr>
      <w:spacing w:line="380" w:lineRule="atLeast"/>
    </w:pPr>
    <w:rPr>
      <w:sz w:val="34"/>
      <w:szCs w:val="3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92824"/>
    <w:rPr>
      <w:sz w:val="34"/>
      <w:szCs w:val="34"/>
    </w:rPr>
  </w:style>
  <w:style w:type="paragraph" w:styleId="Abbildungsverzeichnis">
    <w:name w:val="table of figures"/>
    <w:basedOn w:val="Standard"/>
    <w:next w:val="Standard"/>
    <w:uiPriority w:val="99"/>
    <w:unhideWhenUsed/>
    <w:rsid w:val="00761A9B"/>
  </w:style>
  <w:style w:type="paragraph" w:customStyle="1" w:styleId="Verzeichnistitel">
    <w:name w:val="Verzeichnistitel"/>
    <w:basedOn w:val="Standard"/>
    <w:qFormat/>
    <w:rsid w:val="00761A9B"/>
    <w:pPr>
      <w:spacing w:before="240" w:after="120"/>
    </w:pPr>
    <w:rPr>
      <w:sz w:val="34"/>
      <w:szCs w:val="34"/>
    </w:rPr>
  </w:style>
  <w:style w:type="paragraph" w:styleId="Beschriftung">
    <w:name w:val="caption"/>
    <w:basedOn w:val="Standard"/>
    <w:next w:val="Standard"/>
    <w:uiPriority w:val="35"/>
    <w:unhideWhenUsed/>
    <w:qFormat/>
    <w:rsid w:val="00761A9B"/>
    <w:pPr>
      <w:spacing w:after="200" w:line="240" w:lineRule="auto"/>
    </w:pPr>
    <w:rPr>
      <w:rFonts w:ascii="Arial" w:hAnsi="Arial"/>
      <w:bCs/>
      <w:i/>
      <w:szCs w:val="18"/>
    </w:rPr>
  </w:style>
  <w:style w:type="character" w:styleId="BesuchterHyperlink">
    <w:name w:val="FollowedHyperlink"/>
    <w:basedOn w:val="Absatz-Standardschriftart"/>
    <w:uiPriority w:val="99"/>
    <w:semiHidden/>
    <w:unhideWhenUsed/>
    <w:rsid w:val="00B37C70"/>
    <w:rPr>
      <w:color w:val="E30613" w:themeColor="text2"/>
      <w:u w:val="non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231F4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231F4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231F4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231F4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231F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93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6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6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3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s.geo.admin.ch/89e2ab11cb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s://s.geo.admin.ch/89e2ac85d7" TargetMode="External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-Design">
  <a:themeElements>
    <a:clrScheme name="SAC">
      <a:dk1>
        <a:sysClr val="windowText" lastClr="000000"/>
      </a:dk1>
      <a:lt1>
        <a:sysClr val="window" lastClr="FFFFFF"/>
      </a:lt1>
      <a:dk2>
        <a:srgbClr val="E30613"/>
      </a:dk2>
      <a:lt2>
        <a:srgbClr val="D9D9D9"/>
      </a:lt2>
      <a:accent1>
        <a:srgbClr val="E30613"/>
      </a:accent1>
      <a:accent2>
        <a:srgbClr val="F67F50"/>
      </a:accent2>
      <a:accent3>
        <a:srgbClr val="FBB59F"/>
      </a:accent3>
      <a:accent4>
        <a:srgbClr val="7F7F7F"/>
      </a:accent4>
      <a:accent5>
        <a:srgbClr val="A6A6A6"/>
      </a:accent5>
      <a:accent6>
        <a:srgbClr val="D9D9D9"/>
      </a:accent6>
      <a:hlink>
        <a:srgbClr val="000000"/>
      </a:hlink>
      <a:folHlink>
        <a:srgbClr val="7F7F7F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CD8AFD-D07F-4EC6-8403-D0E2513459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2848</Words>
  <Characters>17947</Characters>
  <Application>Microsoft Office Word</Application>
  <DocSecurity>0</DocSecurity>
  <Lines>149</Lines>
  <Paragraphs>41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20754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2020-12-02T10:39:00Z</dcterms:created>
  <dcterms:modified xsi:type="dcterms:W3CDTF">2020-12-15T16:09:00Z</dcterms:modified>
</cp:coreProperties>
</file>