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A7B" w:rsidRPr="00310A7B" w:rsidRDefault="00AC6D64" w:rsidP="00310A7B">
      <w:pPr>
        <w:pStyle w:val="Titel"/>
      </w:pPr>
      <w:r w:rsidRPr="00FB3671">
        <w:rPr>
          <w:noProof/>
          <w:color w:val="0070C0"/>
          <w:sz w:val="24"/>
          <w:szCs w:val="24"/>
          <w:lang w:eastAsia="de-CH"/>
        </w:rPr>
        <w:drawing>
          <wp:anchor distT="0" distB="0" distL="114300" distR="114300" simplePos="0" relativeHeight="251660288" behindDoc="0" locked="0" layoutInCell="1" allowOverlap="1" wp14:anchorId="578BDDA8" wp14:editId="2BC36719">
            <wp:simplePos x="0" y="0"/>
            <wp:positionH relativeFrom="column">
              <wp:posOffset>3474085</wp:posOffset>
            </wp:positionH>
            <wp:positionV relativeFrom="page">
              <wp:posOffset>923925</wp:posOffset>
            </wp:positionV>
            <wp:extent cx="2321560" cy="97917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AC d.e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C5C" w:rsidRPr="00FB3671">
        <w:rPr>
          <w:noProof/>
          <w:color w:val="0070C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B2011" wp14:editId="0E9A21D2">
                <wp:simplePos x="0" y="0"/>
                <wp:positionH relativeFrom="column">
                  <wp:posOffset>-297815</wp:posOffset>
                </wp:positionH>
                <wp:positionV relativeFrom="page">
                  <wp:posOffset>1209675</wp:posOffset>
                </wp:positionV>
                <wp:extent cx="237490" cy="431800"/>
                <wp:effectExtent l="0" t="0" r="0" b="63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431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-23.45pt;margin-top:95.25pt;width:18.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" fillcolor="#e30613 [3215]" stroked="f" strokeweight="2pt">
                <w10:wrap anchory="page"/>
              </v:rect>
            </w:pict>
          </mc:Fallback>
        </mc:AlternateContent>
      </w:r>
      <w:r w:rsidR="00FB3671">
        <w:rPr>
          <w:color w:val="0070C0"/>
        </w:rPr>
        <w:t>Muster</w:t>
      </w:r>
      <w:r w:rsidR="00705865">
        <w:t xml:space="preserve">hütte </w:t>
      </w:r>
    </w:p>
    <w:p w:rsidR="00310A7B" w:rsidRPr="00392824" w:rsidRDefault="00705865" w:rsidP="00310A7B">
      <w:pPr>
        <w:pStyle w:val="Untertitel"/>
      </w:pPr>
      <w:r>
        <w:t xml:space="preserve">SAC </w:t>
      </w:r>
      <w:r w:rsidR="008B03E6">
        <w:t xml:space="preserve">Sektion </w:t>
      </w:r>
      <w:r w:rsidR="00FB3671" w:rsidRPr="00FB3671">
        <w:rPr>
          <w:color w:val="0070C0"/>
        </w:rPr>
        <w:t>Muster</w:t>
      </w:r>
    </w:p>
    <w:p w:rsidR="00310A7B" w:rsidRDefault="00310A7B" w:rsidP="00392824">
      <w:pPr>
        <w:rPr>
          <w:sz w:val="24"/>
          <w:szCs w:val="24"/>
        </w:rPr>
      </w:pPr>
    </w:p>
    <w:p w:rsidR="00CD78CE" w:rsidRPr="005A5047" w:rsidRDefault="00B26B9F" w:rsidP="00392824">
      <w:pPr>
        <w:rPr>
          <w:color w:val="0070C0"/>
          <w:sz w:val="22"/>
          <w:szCs w:val="24"/>
        </w:rPr>
      </w:pPr>
      <w:r w:rsidRPr="00525BFF">
        <w:rPr>
          <w:color w:val="0070C0"/>
          <w:sz w:val="22"/>
          <w:szCs w:val="24"/>
        </w:rPr>
        <w:t xml:space="preserve">Hinweis </w:t>
      </w:r>
      <w:r w:rsidRPr="005A5047">
        <w:rPr>
          <w:color w:val="0070C0"/>
          <w:sz w:val="22"/>
          <w:szCs w:val="24"/>
        </w:rPr>
        <w:t>zur Vorlage:</w:t>
      </w:r>
    </w:p>
    <w:p w:rsidR="00310A7B" w:rsidRPr="00525BFF" w:rsidRDefault="00525BFF" w:rsidP="004C193F">
      <w:pPr>
        <w:rPr>
          <w:color w:val="0070C0"/>
          <w:sz w:val="22"/>
          <w:szCs w:val="24"/>
        </w:rPr>
      </w:pPr>
      <w:r w:rsidRPr="005A5047">
        <w:rPr>
          <w:color w:val="0070C0"/>
          <w:sz w:val="22"/>
          <w:szCs w:val="24"/>
        </w:rPr>
        <w:t>A</w:t>
      </w:r>
      <w:r w:rsidR="00B26B9F" w:rsidRPr="005A5047">
        <w:rPr>
          <w:color w:val="0070C0"/>
          <w:sz w:val="22"/>
          <w:szCs w:val="24"/>
        </w:rPr>
        <w:t xml:space="preserve">lle Felder mit </w:t>
      </w:r>
      <w:r w:rsidR="00B26B9F" w:rsidRPr="00525BFF">
        <w:rPr>
          <w:color w:val="0070C0"/>
          <w:sz w:val="22"/>
          <w:szCs w:val="24"/>
        </w:rPr>
        <w:t xml:space="preserve">blauer Schrift </w:t>
      </w:r>
      <w:r w:rsidR="005A5047">
        <w:rPr>
          <w:color w:val="0070C0"/>
          <w:sz w:val="22"/>
          <w:szCs w:val="24"/>
        </w:rPr>
        <w:t>sind hüttenspezifisch auszufüllen.</w:t>
      </w:r>
    </w:p>
    <w:p w:rsidR="005A5047" w:rsidRDefault="005A5047" w:rsidP="00392824">
      <w:pPr>
        <w:rPr>
          <w:b/>
          <w:sz w:val="34"/>
          <w:szCs w:val="34"/>
        </w:rPr>
      </w:pPr>
    </w:p>
    <w:p w:rsidR="00392824" w:rsidRPr="002D210F" w:rsidRDefault="00B26C6F" w:rsidP="00392824">
      <w:pPr>
        <w:rPr>
          <w:b/>
          <w:sz w:val="34"/>
          <w:szCs w:val="34"/>
        </w:rPr>
      </w:pPr>
      <w:r w:rsidRPr="005A5047">
        <w:rPr>
          <w:b/>
          <w:sz w:val="34"/>
          <w:szCs w:val="34"/>
        </w:rPr>
        <w:t>Bestandesaufnahme und</w:t>
      </w:r>
      <w:r>
        <w:rPr>
          <w:b/>
          <w:sz w:val="34"/>
          <w:szCs w:val="34"/>
        </w:rPr>
        <w:t xml:space="preserve"> </w:t>
      </w:r>
      <w:r w:rsidR="00705865" w:rsidRPr="002D210F">
        <w:rPr>
          <w:b/>
          <w:sz w:val="34"/>
          <w:szCs w:val="34"/>
        </w:rPr>
        <w:t>Bedarfsanalyse</w:t>
      </w:r>
    </w:p>
    <w:p w:rsidR="00392824" w:rsidRPr="00392824" w:rsidRDefault="00392824" w:rsidP="00392824">
      <w:pPr>
        <w:rPr>
          <w:sz w:val="24"/>
        </w:rPr>
      </w:pPr>
    </w:p>
    <w:p w:rsidR="00392824" w:rsidRDefault="00FB4ADF" w:rsidP="00392824">
      <w:pPr>
        <w:rPr>
          <w:color w:val="0070C0"/>
          <w:sz w:val="24"/>
        </w:rPr>
      </w:pPr>
      <w:r>
        <w:rPr>
          <w:color w:val="0070C0"/>
          <w:sz w:val="24"/>
        </w:rPr>
        <w:t>Ort, Datum</w:t>
      </w:r>
    </w:p>
    <w:p w:rsidR="00FB4ADF" w:rsidRPr="00392824" w:rsidRDefault="00FB4ADF" w:rsidP="00392824">
      <w:pPr>
        <w:rPr>
          <w:sz w:val="24"/>
        </w:rPr>
      </w:pPr>
      <w:bookmarkStart w:id="0" w:name="_GoBack"/>
      <w:bookmarkEnd w:id="0"/>
    </w:p>
    <w:p w:rsidR="00310A7B" w:rsidRDefault="00310A7B" w:rsidP="00392824"/>
    <w:p w:rsidR="00144ED1" w:rsidRDefault="00705865" w:rsidP="00392824">
      <w:bookmarkStart w:id="1" w:name="_Toc5201550"/>
      <w:r>
        <w:rPr>
          <w:rFonts w:ascii="Arial" w:hAnsi="Arial" w:cs="Arial"/>
          <w:noProof/>
          <w:lang w:eastAsia="de-CH"/>
        </w:rPr>
        <w:drawing>
          <wp:inline distT="0" distB="0" distL="0" distR="0" wp14:anchorId="7AAC007C" wp14:editId="339B97A6">
            <wp:extent cx="5904230" cy="3320665"/>
            <wp:effectExtent l="0" t="0" r="127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enalphütte_SAC_2012_SAC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22669" w:rsidRDefault="00D22669" w:rsidP="00D22669">
      <w:pPr>
        <w:pStyle w:val="Beschriftung"/>
        <w:rPr>
          <w:rFonts w:ascii="MS Shell Dlg 2" w:hAnsi="MS Shell Dlg 2" w:cs="MS Shell Dlg 2"/>
          <w:sz w:val="17"/>
          <w:szCs w:val="17"/>
        </w:rPr>
      </w:pPr>
      <w:r>
        <w:t xml:space="preserve">Abbildung: </w:t>
      </w:r>
      <w:r w:rsidRPr="00D22669">
        <w:rPr>
          <w:color w:val="0070C0"/>
        </w:rPr>
        <w:t>Musterhütte</w:t>
      </w:r>
      <w:r w:rsidRPr="007C2DE5">
        <w:rPr>
          <w:szCs w:val="20"/>
        </w:rPr>
        <w:t xml:space="preserve"> </w:t>
      </w:r>
      <w:r w:rsidRPr="007C2DE5">
        <w:rPr>
          <w:rFonts w:cs="Arial"/>
          <w:szCs w:val="20"/>
        </w:rPr>
        <w:t xml:space="preserve">© </w:t>
      </w:r>
      <w:r w:rsidRPr="00D22669">
        <w:rPr>
          <w:rFonts w:cs="Arial"/>
          <w:color w:val="0070C0"/>
          <w:szCs w:val="20"/>
        </w:rPr>
        <w:t>Vorname Nachname Fotograf</w:t>
      </w:r>
      <w:r w:rsidR="00D60964">
        <w:rPr>
          <w:rFonts w:cs="Arial"/>
          <w:color w:val="0070C0"/>
          <w:szCs w:val="20"/>
        </w:rPr>
        <w:t>in</w:t>
      </w:r>
    </w:p>
    <w:p w:rsidR="00705865" w:rsidRDefault="00705865" w:rsidP="00705865">
      <w:pPr>
        <w:rPr>
          <w:b/>
        </w:rPr>
      </w:pPr>
    </w:p>
    <w:p w:rsidR="00705865" w:rsidRDefault="00705865" w:rsidP="00B77890">
      <w:pPr>
        <w:ind w:left="851" w:hanging="851"/>
        <w:sectPr w:rsidR="00705865" w:rsidSect="00310A7B">
          <w:headerReference w:type="default" r:id="rId11"/>
          <w:pgSz w:w="11906" w:h="16838" w:code="9"/>
          <w:pgMar w:top="1871" w:right="1134" w:bottom="1134" w:left="1474" w:header="1123" w:footer="454" w:gutter="0"/>
          <w:cols w:space="708"/>
          <w:titlePg/>
          <w:docGrid w:linePitch="360"/>
        </w:sectPr>
      </w:pPr>
      <w:r w:rsidRPr="008D65FB">
        <w:rPr>
          <w:b/>
          <w:sz w:val="28"/>
          <w:szCs w:val="28"/>
        </w:rPr>
        <w:t>Autoren:</w:t>
      </w:r>
      <w:r w:rsidRPr="008D65FB">
        <w:rPr>
          <w:b/>
          <w:sz w:val="28"/>
          <w:szCs w:val="28"/>
        </w:rPr>
        <w:tab/>
      </w:r>
      <w:r w:rsidR="00FB3671" w:rsidRPr="005A5047">
        <w:rPr>
          <w:b/>
          <w:color w:val="0070C0"/>
          <w:sz w:val="28"/>
          <w:szCs w:val="28"/>
        </w:rPr>
        <w:t xml:space="preserve">Baukommission SAC </w:t>
      </w:r>
      <w:r w:rsidR="008B03E6">
        <w:rPr>
          <w:b/>
          <w:color w:val="0070C0"/>
          <w:sz w:val="28"/>
          <w:szCs w:val="28"/>
        </w:rPr>
        <w:t xml:space="preserve">Sektion </w:t>
      </w:r>
      <w:r w:rsidR="00FB3671" w:rsidRPr="005A5047">
        <w:rPr>
          <w:b/>
          <w:color w:val="0070C0"/>
          <w:sz w:val="28"/>
          <w:szCs w:val="28"/>
        </w:rPr>
        <w:t>Muster</w:t>
      </w:r>
    </w:p>
    <w:p w:rsidR="009E77C9" w:rsidRPr="00B358AA" w:rsidRDefault="00B358AA" w:rsidP="00761A9B">
      <w:pPr>
        <w:pStyle w:val="Verzeichnistitel"/>
      </w:pPr>
      <w:r>
        <w:lastRenderedPageBreak/>
        <w:t>Inhalt</w:t>
      </w:r>
    </w:p>
    <w:p w:rsidR="003A2367" w:rsidRDefault="009E77C9">
      <w:pPr>
        <w:pStyle w:val="Verzeichnis1"/>
        <w:rPr>
          <w:rFonts w:eastAsiaTheme="minorEastAsia"/>
          <w:b w:val="0"/>
          <w:sz w:val="22"/>
          <w:lang w:eastAsia="de-CH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8944442" w:history="1">
        <w:r w:rsidR="003A2367" w:rsidRPr="00547011">
          <w:rPr>
            <w:rStyle w:val="Hyperlink"/>
          </w:rPr>
          <w:t>1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Zusammenfassung und Ziele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_Toc58944442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3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43" w:history="1">
        <w:r w:rsidR="003A2367" w:rsidRPr="00547011">
          <w:rPr>
            <w:rStyle w:val="Hyperlink"/>
          </w:rPr>
          <w:t>2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Kontext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_Toc58944443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3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44" w:history="1">
        <w:r w:rsidR="003A2367" w:rsidRPr="00547011">
          <w:rPr>
            <w:rStyle w:val="Hyperlink"/>
            <w:noProof/>
          </w:rPr>
          <w:t>2.1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Basisdaten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_Toc58944444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3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45" w:history="1">
        <w:r w:rsidR="003A2367" w:rsidRPr="00547011">
          <w:rPr>
            <w:rStyle w:val="Hyperlink"/>
            <w:noProof/>
          </w:rPr>
          <w:t>2.3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Erreichbarkeit und Aktivitäten Sommer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_Toc58944445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4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46" w:history="1">
        <w:r w:rsidR="003A2367" w:rsidRPr="00547011">
          <w:rPr>
            <w:rStyle w:val="Hyperlink"/>
            <w:noProof/>
          </w:rPr>
          <w:t>2.4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Erreichbarkeit und Aktivitäten Winter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_Toc58944446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5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47" w:history="1">
        <w:r w:rsidR="003A2367" w:rsidRPr="00547011">
          <w:rPr>
            <w:rStyle w:val="Hyperlink"/>
          </w:rPr>
          <w:t>3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Natur und Landschaft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_Toc58944447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6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48" w:history="1">
        <w:r w:rsidR="003A2367" w:rsidRPr="00547011">
          <w:rPr>
            <w:rStyle w:val="Hyperlink"/>
          </w:rPr>
          <w:t>4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Gesetzliche Rahmenbedingungen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_Toc58944448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6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49" w:history="1">
        <w:r w:rsidR="003A2367" w:rsidRPr="00547011">
          <w:rPr>
            <w:rStyle w:val="Hyperlink"/>
          </w:rPr>
          <w:t>5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Hütte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_Toc58944449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6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0" w:history="1">
        <w:r w:rsidR="003A2367" w:rsidRPr="00547011">
          <w:rPr>
            <w:rStyle w:val="Hyperlink"/>
            <w:noProof/>
          </w:rPr>
          <w:t>5.1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Baugeschichte und Besitzverhältnisse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_Toc58944450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6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1" w:history="1">
        <w:r w:rsidR="003A2367" w:rsidRPr="00547011">
          <w:rPr>
            <w:rStyle w:val="Hyperlink"/>
            <w:noProof/>
          </w:rPr>
          <w:t>5.2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Zustand der bestehenden Bausubstanz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_Toc58944451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7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2" w:history="1">
        <w:r w:rsidR="003A2367" w:rsidRPr="00547011">
          <w:rPr>
            <w:rStyle w:val="Hyperlink"/>
            <w:noProof/>
          </w:rPr>
          <w:t>5.3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Raumprogramm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_Toc58944452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7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3" w:history="1">
        <w:r w:rsidR="003A2367" w:rsidRPr="00547011">
          <w:rPr>
            <w:rStyle w:val="Hyperlink"/>
            <w:noProof/>
          </w:rPr>
          <w:t>5.4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Hüttentechnik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_Toc58944453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9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54" w:history="1">
        <w:r w:rsidR="003A2367" w:rsidRPr="00547011">
          <w:rPr>
            <w:rStyle w:val="Hyperlink"/>
          </w:rPr>
          <w:t>6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Betrieb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_Toc58944454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11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5" w:history="1">
        <w:r w:rsidR="003A2367" w:rsidRPr="00547011">
          <w:rPr>
            <w:rStyle w:val="Hyperlink"/>
            <w:noProof/>
          </w:rPr>
          <w:t>6.1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Bewartung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_Toc58944455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11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6" w:history="1">
        <w:r w:rsidR="003A2367" w:rsidRPr="00547011">
          <w:rPr>
            <w:rStyle w:val="Hyperlink"/>
            <w:noProof/>
          </w:rPr>
          <w:t>6.2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Personalbestand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_Toc58944456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11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7" w:history="1">
        <w:r w:rsidR="003A2367" w:rsidRPr="00547011">
          <w:rPr>
            <w:rStyle w:val="Hyperlink"/>
            <w:noProof/>
          </w:rPr>
          <w:t>6.3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Versorgung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_Toc58944457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11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8" w:history="1">
        <w:r w:rsidR="003A2367" w:rsidRPr="00547011">
          <w:rPr>
            <w:rStyle w:val="Hyperlink"/>
            <w:noProof/>
          </w:rPr>
          <w:t>6.4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Hüttentyp und Gästestruktur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_Toc58944458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11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59" w:history="1">
        <w:r w:rsidR="003A2367" w:rsidRPr="00547011">
          <w:rPr>
            <w:rStyle w:val="Hyperlink"/>
            <w:noProof/>
          </w:rPr>
          <w:t>6.5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Gästemarketing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_Toc58944459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12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60" w:history="1">
        <w:r w:rsidR="003A2367" w:rsidRPr="00547011">
          <w:rPr>
            <w:rStyle w:val="Hyperlink"/>
          </w:rPr>
          <w:t>7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Weiteres Vorgehen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_Toc58944460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13</w:t>
        </w:r>
        <w:r w:rsidR="003A2367">
          <w:rPr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61" w:history="1">
        <w:r w:rsidR="003A2367" w:rsidRPr="00547011">
          <w:rPr>
            <w:rStyle w:val="Hyperlink"/>
            <w:noProof/>
          </w:rPr>
          <w:t>7.1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Planungsverfahren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_Toc58944461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13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62" w:history="1">
        <w:r w:rsidR="003A2367" w:rsidRPr="00547011">
          <w:rPr>
            <w:rStyle w:val="Hyperlink"/>
            <w:noProof/>
          </w:rPr>
          <w:t>7.2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Projektorganisation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_Toc58944462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13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63" w:history="1">
        <w:r w:rsidR="003A2367" w:rsidRPr="00547011">
          <w:rPr>
            <w:rStyle w:val="Hyperlink"/>
            <w:noProof/>
          </w:rPr>
          <w:t>7.3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Zeitplan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_Toc58944463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13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64" w:history="1">
        <w:r w:rsidR="003A2367" w:rsidRPr="00547011">
          <w:rPr>
            <w:rStyle w:val="Hyperlink"/>
            <w:noProof/>
          </w:rPr>
          <w:t>7.4</w:t>
        </w:r>
        <w:r w:rsidR="003A2367">
          <w:rPr>
            <w:rFonts w:eastAsiaTheme="minorEastAsia"/>
            <w:noProof/>
            <w:sz w:val="22"/>
            <w:lang w:eastAsia="de-CH"/>
          </w:rPr>
          <w:tab/>
        </w:r>
        <w:r w:rsidR="003A2367" w:rsidRPr="00547011">
          <w:rPr>
            <w:rStyle w:val="Hyperlink"/>
            <w:noProof/>
          </w:rPr>
          <w:t>Finanzen</w:t>
        </w:r>
        <w:r w:rsidR="003A2367">
          <w:rPr>
            <w:noProof/>
            <w:webHidden/>
          </w:rPr>
          <w:tab/>
        </w:r>
        <w:r w:rsidR="003A2367">
          <w:rPr>
            <w:noProof/>
            <w:webHidden/>
          </w:rPr>
          <w:fldChar w:fldCharType="begin"/>
        </w:r>
        <w:r w:rsidR="003A2367">
          <w:rPr>
            <w:noProof/>
            <w:webHidden/>
          </w:rPr>
          <w:instrText xml:space="preserve"> PAGEREF _Toc58944464 \h </w:instrText>
        </w:r>
        <w:r w:rsidR="003A2367">
          <w:rPr>
            <w:noProof/>
            <w:webHidden/>
          </w:rPr>
        </w:r>
        <w:r w:rsidR="003A2367">
          <w:rPr>
            <w:noProof/>
            <w:webHidden/>
          </w:rPr>
          <w:fldChar w:fldCharType="separate"/>
        </w:r>
        <w:r w:rsidR="003A2367">
          <w:rPr>
            <w:noProof/>
            <w:webHidden/>
          </w:rPr>
          <w:t>14</w:t>
        </w:r>
        <w:r w:rsidR="003A2367">
          <w:rPr>
            <w:noProof/>
            <w:webHidden/>
          </w:rPr>
          <w:fldChar w:fldCharType="end"/>
        </w:r>
      </w:hyperlink>
    </w:p>
    <w:p w:rsidR="003A2367" w:rsidRDefault="00FB4AD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65" w:history="1">
        <w:r w:rsidR="003A2367" w:rsidRPr="00547011">
          <w:rPr>
            <w:rStyle w:val="Hyperlink"/>
          </w:rPr>
          <w:t>8</w:t>
        </w:r>
        <w:r w:rsidR="003A2367">
          <w:rPr>
            <w:rFonts w:eastAsiaTheme="minorEastAsia"/>
            <w:b w:val="0"/>
            <w:sz w:val="22"/>
            <w:lang w:eastAsia="de-CH"/>
          </w:rPr>
          <w:tab/>
        </w:r>
        <w:r w:rsidR="003A2367" w:rsidRPr="00547011">
          <w:rPr>
            <w:rStyle w:val="Hyperlink"/>
          </w:rPr>
          <w:t>Beilagen</w:t>
        </w:r>
        <w:r w:rsidR="003A2367">
          <w:rPr>
            <w:webHidden/>
          </w:rPr>
          <w:tab/>
        </w:r>
        <w:r w:rsidR="003A2367">
          <w:rPr>
            <w:webHidden/>
          </w:rPr>
          <w:fldChar w:fldCharType="begin"/>
        </w:r>
        <w:r w:rsidR="003A2367">
          <w:rPr>
            <w:webHidden/>
          </w:rPr>
          <w:instrText xml:space="preserve"> PAGEREF _Toc58944465 \h </w:instrText>
        </w:r>
        <w:r w:rsidR="003A2367">
          <w:rPr>
            <w:webHidden/>
          </w:rPr>
        </w:r>
        <w:r w:rsidR="003A2367">
          <w:rPr>
            <w:webHidden/>
          </w:rPr>
          <w:fldChar w:fldCharType="separate"/>
        </w:r>
        <w:r w:rsidR="003A2367">
          <w:rPr>
            <w:webHidden/>
          </w:rPr>
          <w:t>14</w:t>
        </w:r>
        <w:r w:rsidR="003A2367">
          <w:rPr>
            <w:webHidden/>
          </w:rPr>
          <w:fldChar w:fldCharType="end"/>
        </w:r>
      </w:hyperlink>
    </w:p>
    <w:p w:rsidR="009E77C9" w:rsidRDefault="009E77C9" w:rsidP="009E77C9">
      <w:r>
        <w:fldChar w:fldCharType="end"/>
      </w:r>
    </w:p>
    <w:p w:rsidR="00CD78CE" w:rsidRPr="00CD78CE" w:rsidRDefault="00CD78CE" w:rsidP="00CD78CE">
      <w:pPr>
        <w:rPr>
          <w:sz w:val="24"/>
          <w:szCs w:val="24"/>
        </w:rPr>
      </w:pPr>
      <w:r w:rsidRPr="00CD78CE">
        <w:rPr>
          <w:sz w:val="24"/>
          <w:szCs w:val="24"/>
        </w:rPr>
        <w:br w:type="page"/>
      </w:r>
    </w:p>
    <w:p w:rsidR="001B40F3" w:rsidRDefault="00CC3CDF" w:rsidP="006F3D9C">
      <w:pPr>
        <w:pStyle w:val="berschrift1"/>
        <w:rPr>
          <w:rStyle w:val="Fett"/>
          <w:b w:val="0"/>
          <w:bCs w:val="0"/>
        </w:rPr>
      </w:pPr>
      <w:bookmarkStart w:id="2" w:name="_Toc58944442"/>
      <w:r>
        <w:rPr>
          <w:rStyle w:val="Fett"/>
          <w:b w:val="0"/>
          <w:bCs w:val="0"/>
        </w:rPr>
        <w:lastRenderedPageBreak/>
        <w:t xml:space="preserve">Zusammenfassung </w:t>
      </w:r>
      <w:r w:rsidR="008249EB">
        <w:rPr>
          <w:rStyle w:val="Fett"/>
          <w:b w:val="0"/>
          <w:bCs w:val="0"/>
        </w:rPr>
        <w:t>und</w:t>
      </w:r>
      <w:r>
        <w:rPr>
          <w:rStyle w:val="Fett"/>
          <w:b w:val="0"/>
          <w:bCs w:val="0"/>
        </w:rPr>
        <w:t xml:space="preserve"> Ziele</w:t>
      </w:r>
      <w:bookmarkEnd w:id="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39"/>
      </w:tblGrid>
      <w:tr w:rsidR="000448E9" w:rsidTr="000448E9">
        <w:trPr>
          <w:trHeight w:val="7901"/>
        </w:trPr>
        <w:tc>
          <w:tcPr>
            <w:tcW w:w="9439" w:type="dxa"/>
          </w:tcPr>
          <w:p w:rsidR="000448E9" w:rsidRPr="005A5047" w:rsidRDefault="000448E9" w:rsidP="000448E9">
            <w:pPr>
              <w:rPr>
                <w:color w:val="0070C0"/>
              </w:rPr>
            </w:pPr>
            <w:r w:rsidRPr="005A5047">
              <w:rPr>
                <w:b/>
                <w:color w:val="0070C0"/>
              </w:rPr>
              <w:t>Kurzbeschrieb in Textform.</w:t>
            </w:r>
            <w:r w:rsidRPr="005A5047">
              <w:rPr>
                <w:color w:val="0070C0"/>
              </w:rPr>
              <w:t xml:space="preserve"> </w:t>
            </w:r>
            <w:r w:rsidR="003470D9">
              <w:rPr>
                <w:color w:val="0070C0"/>
              </w:rPr>
              <w:t xml:space="preserve">Wie ist die Ausgangslage? </w:t>
            </w:r>
            <w:r w:rsidRPr="005A5047">
              <w:rPr>
                <w:color w:val="0070C0"/>
                <w:szCs w:val="20"/>
              </w:rPr>
              <w:t>Warum ist ein Bauvorhaben geplant? Wie ist der bauliche Zustand? Was wird bemängelt an der heutigen Situation? Welche Verbesserungen sollen mit den Bauvorhaben erreicht werden? Wie</w:t>
            </w:r>
            <w:r w:rsidR="00800328">
              <w:rPr>
                <w:color w:val="0070C0"/>
                <w:szCs w:val="20"/>
              </w:rPr>
              <w:t xml:space="preserve"> </w:t>
            </w:r>
            <w:r w:rsidRPr="005A5047">
              <w:rPr>
                <w:color w:val="0070C0"/>
                <w:szCs w:val="20"/>
              </w:rPr>
              <w:t>viele Gästeschlafplätze und Essplätze hat die Hütte heute</w:t>
            </w:r>
            <w:r w:rsidR="001E233C">
              <w:rPr>
                <w:color w:val="0070C0"/>
                <w:szCs w:val="20"/>
              </w:rPr>
              <w:t xml:space="preserve">, wie viele </w:t>
            </w:r>
            <w:r w:rsidR="001E233C" w:rsidRPr="005A5047">
              <w:rPr>
                <w:color w:val="0070C0"/>
                <w:szCs w:val="20"/>
              </w:rPr>
              <w:t xml:space="preserve">soll </w:t>
            </w:r>
            <w:r w:rsidR="001E233C">
              <w:rPr>
                <w:color w:val="0070C0"/>
                <w:szCs w:val="20"/>
              </w:rPr>
              <w:t>sie</w:t>
            </w:r>
            <w:r w:rsidR="001E233C" w:rsidRPr="005A5047">
              <w:rPr>
                <w:color w:val="0070C0"/>
                <w:szCs w:val="20"/>
              </w:rPr>
              <w:t xml:space="preserve"> nach der Sanierung bieten</w:t>
            </w:r>
            <w:r w:rsidRPr="005A5047">
              <w:rPr>
                <w:color w:val="0070C0"/>
                <w:szCs w:val="20"/>
              </w:rPr>
              <w:t xml:space="preserve">? </w:t>
            </w:r>
            <w:r w:rsidR="003470D9">
              <w:rPr>
                <w:color w:val="0070C0"/>
                <w:szCs w:val="20"/>
              </w:rPr>
              <w:t xml:space="preserve">Wie viel Übernachtungen generiert die Hütte heute und welche Zielgruppen werden angesprochen, was wird in Zukunft angestrebt? </w:t>
            </w:r>
            <w:r w:rsidRPr="005A5047">
              <w:rPr>
                <w:color w:val="0070C0"/>
                <w:szCs w:val="20"/>
              </w:rPr>
              <w:t xml:space="preserve">Mit welchen Kosten wird gerechnet? Welche </w:t>
            </w:r>
            <w:r w:rsidRPr="005A5047">
              <w:rPr>
                <w:rStyle w:val="Fett"/>
                <w:b w:val="0"/>
                <w:bCs w:val="0"/>
                <w:noProof/>
                <w:color w:val="0070C0"/>
              </w:rPr>
              <w:t xml:space="preserve">Art Planungsverfahren wird angestrebt? Wann soll das Bauvorhaben ausgeführt werden?  </w:t>
            </w:r>
          </w:p>
          <w:p w:rsidR="000448E9" w:rsidRDefault="000448E9" w:rsidP="00DE7464">
            <w:pPr>
              <w:rPr>
                <w:rStyle w:val="Fett"/>
                <w:b w:val="0"/>
                <w:bCs w:val="0"/>
                <w:noProof/>
                <w:color w:val="0070C0"/>
              </w:rPr>
            </w:pPr>
          </w:p>
        </w:tc>
      </w:tr>
    </w:tbl>
    <w:p w:rsidR="000448E9" w:rsidRDefault="000448E9" w:rsidP="00DE7464">
      <w:pPr>
        <w:rPr>
          <w:rStyle w:val="Fett"/>
          <w:b w:val="0"/>
          <w:bCs w:val="0"/>
          <w:noProof/>
          <w:color w:val="0070C0"/>
        </w:rPr>
      </w:pPr>
    </w:p>
    <w:p w:rsidR="007C2DE5" w:rsidRDefault="00CC3CDF" w:rsidP="007C2DE5">
      <w:pPr>
        <w:pStyle w:val="berschrift1"/>
        <w:rPr>
          <w:rStyle w:val="Fett"/>
          <w:b w:val="0"/>
          <w:bCs w:val="0"/>
        </w:rPr>
      </w:pPr>
      <w:bookmarkStart w:id="3" w:name="_Toc58944443"/>
      <w:r>
        <w:rPr>
          <w:rStyle w:val="Fett"/>
          <w:b w:val="0"/>
          <w:bCs w:val="0"/>
        </w:rPr>
        <w:t>Kontext</w:t>
      </w:r>
      <w:bookmarkEnd w:id="3"/>
    </w:p>
    <w:p w:rsidR="000448E9" w:rsidRPr="000448E9" w:rsidRDefault="000448E9" w:rsidP="000448E9">
      <w:pPr>
        <w:pStyle w:val="berschrift2"/>
        <w:ind w:right="-57"/>
      </w:pPr>
      <w:bookmarkStart w:id="4" w:name="_Toc58944444"/>
      <w:r>
        <w:t>Basisdaten</w:t>
      </w:r>
      <w:bookmarkEnd w:id="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7C2DE5" w:rsidTr="000448E9">
        <w:tc>
          <w:tcPr>
            <w:tcW w:w="3652" w:type="dxa"/>
          </w:tcPr>
          <w:p w:rsidR="007C2DE5" w:rsidRDefault="007C2DE5" w:rsidP="00FB3671">
            <w:r w:rsidRPr="00DC0252">
              <w:rPr>
                <w:b/>
                <w:szCs w:val="20"/>
              </w:rPr>
              <w:t>Höhe m</w:t>
            </w:r>
            <w:r w:rsidR="007049F0">
              <w:rPr>
                <w:b/>
                <w:szCs w:val="20"/>
              </w:rPr>
              <w:t xml:space="preserve"> </w:t>
            </w:r>
            <w:r w:rsidRPr="00DC0252">
              <w:rPr>
                <w:b/>
                <w:szCs w:val="20"/>
              </w:rPr>
              <w:t>ü.</w:t>
            </w:r>
            <w:r w:rsidR="007049F0">
              <w:rPr>
                <w:b/>
                <w:szCs w:val="20"/>
              </w:rPr>
              <w:t xml:space="preserve"> </w:t>
            </w:r>
            <w:r w:rsidRPr="00DC0252">
              <w:rPr>
                <w:b/>
                <w:szCs w:val="20"/>
              </w:rPr>
              <w:t>M.</w:t>
            </w:r>
          </w:p>
        </w:tc>
        <w:tc>
          <w:tcPr>
            <w:tcW w:w="5812" w:type="dxa"/>
          </w:tcPr>
          <w:p w:rsidR="007C2DE5" w:rsidRPr="00813DD7" w:rsidRDefault="007C2DE5" w:rsidP="00FB3671">
            <w:pPr>
              <w:rPr>
                <w:color w:val="0070C0"/>
              </w:rPr>
            </w:pPr>
            <w:r w:rsidRPr="00813DD7">
              <w:rPr>
                <w:color w:val="0070C0"/>
              </w:rPr>
              <w:t xml:space="preserve">2‘350 </w:t>
            </w:r>
          </w:p>
        </w:tc>
      </w:tr>
      <w:tr w:rsidR="007C2DE5" w:rsidTr="000448E9">
        <w:tc>
          <w:tcPr>
            <w:tcW w:w="3652" w:type="dxa"/>
          </w:tcPr>
          <w:p w:rsidR="007C2DE5" w:rsidRPr="00DC0252" w:rsidRDefault="007C2DE5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Kanton</w:t>
            </w:r>
          </w:p>
        </w:tc>
        <w:tc>
          <w:tcPr>
            <w:tcW w:w="5812" w:type="dxa"/>
          </w:tcPr>
          <w:p w:rsidR="007C2DE5" w:rsidRPr="00813DD7" w:rsidRDefault="007C2DE5" w:rsidP="00FB3671">
            <w:pPr>
              <w:rPr>
                <w:color w:val="0070C0"/>
              </w:rPr>
            </w:pPr>
            <w:r w:rsidRPr="00813DD7">
              <w:rPr>
                <w:color w:val="0070C0"/>
              </w:rPr>
              <w:t>UR</w:t>
            </w:r>
          </w:p>
        </w:tc>
      </w:tr>
      <w:tr w:rsidR="003E2093" w:rsidTr="000448E9">
        <w:tc>
          <w:tcPr>
            <w:tcW w:w="3652" w:type="dxa"/>
          </w:tcPr>
          <w:p w:rsidR="003E2093" w:rsidRDefault="003E2093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Gemeinde</w:t>
            </w:r>
          </w:p>
        </w:tc>
        <w:tc>
          <w:tcPr>
            <w:tcW w:w="5812" w:type="dxa"/>
          </w:tcPr>
          <w:p w:rsidR="003E2093" w:rsidRPr="00813DD7" w:rsidRDefault="003E2093" w:rsidP="00FB3671">
            <w:pPr>
              <w:rPr>
                <w:color w:val="0070C0"/>
              </w:rPr>
            </w:pPr>
            <w:r>
              <w:rPr>
                <w:color w:val="0070C0"/>
              </w:rPr>
              <w:t>Muster</w:t>
            </w:r>
          </w:p>
        </w:tc>
      </w:tr>
      <w:tr w:rsidR="007C2DE5" w:rsidTr="000448E9">
        <w:tc>
          <w:tcPr>
            <w:tcW w:w="3652" w:type="dxa"/>
          </w:tcPr>
          <w:p w:rsidR="007C2DE5" w:rsidRDefault="00F855F1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SAC </w:t>
            </w:r>
            <w:r w:rsidR="007C2DE5">
              <w:rPr>
                <w:b/>
                <w:szCs w:val="20"/>
              </w:rPr>
              <w:t>Sektion</w:t>
            </w:r>
          </w:p>
        </w:tc>
        <w:tc>
          <w:tcPr>
            <w:tcW w:w="5812" w:type="dxa"/>
          </w:tcPr>
          <w:p w:rsidR="007C2DE5" w:rsidRPr="00813DD7" w:rsidRDefault="00813DD7" w:rsidP="00813DD7">
            <w:pPr>
              <w:rPr>
                <w:color w:val="0070C0"/>
              </w:rPr>
            </w:pPr>
            <w:r>
              <w:rPr>
                <w:color w:val="0070C0"/>
              </w:rPr>
              <w:t>Muster</w:t>
            </w:r>
          </w:p>
        </w:tc>
      </w:tr>
      <w:tr w:rsidR="00813DD7" w:rsidTr="000448E9">
        <w:tc>
          <w:tcPr>
            <w:tcW w:w="3652" w:type="dxa"/>
          </w:tcPr>
          <w:p w:rsidR="00813DD7" w:rsidRDefault="00813DD7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Anzahl Mitglieder</w:t>
            </w:r>
          </w:p>
        </w:tc>
        <w:tc>
          <w:tcPr>
            <w:tcW w:w="5812" w:type="dxa"/>
          </w:tcPr>
          <w:p w:rsidR="00813DD7" w:rsidRDefault="00813DD7" w:rsidP="00FB3671">
            <w:r w:rsidRPr="00813DD7">
              <w:rPr>
                <w:color w:val="0070C0"/>
              </w:rPr>
              <w:t>2‘300</w:t>
            </w:r>
          </w:p>
        </w:tc>
      </w:tr>
      <w:tr w:rsidR="00813DD7" w:rsidTr="000448E9">
        <w:tc>
          <w:tcPr>
            <w:tcW w:w="3652" w:type="dxa"/>
          </w:tcPr>
          <w:p w:rsidR="00813DD7" w:rsidRDefault="00813DD7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SAC-Hütten der Sektion</w:t>
            </w:r>
          </w:p>
        </w:tc>
        <w:tc>
          <w:tcPr>
            <w:tcW w:w="5812" w:type="dxa"/>
          </w:tcPr>
          <w:p w:rsidR="00813DD7" w:rsidRPr="00AF3186" w:rsidRDefault="00D22669" w:rsidP="00813DD7">
            <w:pPr>
              <w:rPr>
                <w:color w:val="0070C0"/>
              </w:rPr>
            </w:pPr>
            <w:r>
              <w:rPr>
                <w:color w:val="0070C0"/>
              </w:rPr>
              <w:t>2: xyhütte SAC , xyhütte SAC</w:t>
            </w:r>
          </w:p>
        </w:tc>
      </w:tr>
      <w:tr w:rsidR="00813DD7" w:rsidTr="000448E9">
        <w:tc>
          <w:tcPr>
            <w:tcW w:w="3652" w:type="dxa"/>
          </w:tcPr>
          <w:p w:rsidR="00813DD7" w:rsidRDefault="00813DD7" w:rsidP="00FB3671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Weitere Liegenschaften der Sektion</w:t>
            </w:r>
          </w:p>
        </w:tc>
        <w:tc>
          <w:tcPr>
            <w:tcW w:w="5812" w:type="dxa"/>
          </w:tcPr>
          <w:p w:rsidR="00813DD7" w:rsidRPr="00AF3186" w:rsidRDefault="00813DD7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Clubhütte xy</w:t>
            </w:r>
            <w:r w:rsidR="00D22669" w:rsidRPr="005A5047">
              <w:rPr>
                <w:color w:val="0070C0"/>
              </w:rPr>
              <w:t xml:space="preserve">, Clublockal xy, </w:t>
            </w:r>
          </w:p>
        </w:tc>
      </w:tr>
    </w:tbl>
    <w:p w:rsidR="000448E9" w:rsidRDefault="000448E9" w:rsidP="00CC3CDF">
      <w:pPr>
        <w:pStyle w:val="berschrift2"/>
        <w:rPr>
          <w:rStyle w:val="Fett"/>
          <w:b w:val="0"/>
          <w:bCs w:val="0"/>
        </w:rPr>
      </w:pPr>
      <w:r>
        <w:rPr>
          <w:rStyle w:val="Fett"/>
          <w:b w:val="0"/>
          <w:bCs w:val="0"/>
        </w:rPr>
        <w:br w:type="page"/>
      </w:r>
    </w:p>
    <w:p w:rsidR="00CC3CDF" w:rsidRPr="007C2DE5" w:rsidRDefault="005D0B06" w:rsidP="00CC3CDF">
      <w:pPr>
        <w:pStyle w:val="berschrift2"/>
        <w:rPr>
          <w:rStyle w:val="Fett"/>
          <w:b w:val="0"/>
          <w:bCs w:val="0"/>
        </w:rPr>
      </w:pPr>
      <w:bookmarkStart w:id="5" w:name="_Toc58944445"/>
      <w:r>
        <w:rPr>
          <w:rStyle w:val="Fett"/>
          <w:b w:val="0"/>
          <w:bCs w:val="0"/>
        </w:rPr>
        <w:lastRenderedPageBreak/>
        <w:t xml:space="preserve">Erreichbarkeit </w:t>
      </w:r>
      <w:r w:rsidR="009B55AF">
        <w:rPr>
          <w:rStyle w:val="Fett"/>
          <w:b w:val="0"/>
          <w:bCs w:val="0"/>
        </w:rPr>
        <w:t xml:space="preserve">und Aktivitäten </w:t>
      </w:r>
      <w:r w:rsidR="007C2DE5">
        <w:rPr>
          <w:rStyle w:val="Fett"/>
          <w:b w:val="0"/>
          <w:bCs w:val="0"/>
        </w:rPr>
        <w:t>Sommer</w:t>
      </w:r>
      <w:bookmarkEnd w:id="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5D0B06" w:rsidTr="000448E9">
        <w:tc>
          <w:tcPr>
            <w:tcW w:w="3652" w:type="dxa"/>
          </w:tcPr>
          <w:p w:rsidR="005D0B06" w:rsidRPr="005D0B06" w:rsidRDefault="005D0B06" w:rsidP="00F855F1">
            <w:pPr>
              <w:rPr>
                <w:b/>
              </w:rPr>
            </w:pPr>
            <w:r w:rsidRPr="005D0B06">
              <w:rPr>
                <w:b/>
              </w:rPr>
              <w:t>Zustieg</w:t>
            </w:r>
            <w:r w:rsidR="00F855F1">
              <w:rPr>
                <w:b/>
              </w:rPr>
              <w:t>(e)</w:t>
            </w:r>
            <w:r w:rsidRPr="005D0B06">
              <w:rPr>
                <w:b/>
              </w:rPr>
              <w:t xml:space="preserve"> Sommer</w:t>
            </w:r>
            <w:r w:rsidR="00983553">
              <w:rPr>
                <w:b/>
              </w:rPr>
              <w:t xml:space="preserve"> </w:t>
            </w:r>
          </w:p>
        </w:tc>
        <w:tc>
          <w:tcPr>
            <w:tcW w:w="5812" w:type="dxa"/>
          </w:tcPr>
          <w:p w:rsidR="005D0B06" w:rsidRPr="00813DD7" w:rsidRDefault="00F855F1" w:rsidP="00FB3671">
            <w:pPr>
              <w:rPr>
                <w:color w:val="0070C0"/>
              </w:rPr>
            </w:pPr>
            <w:r>
              <w:rPr>
                <w:color w:val="0070C0"/>
              </w:rPr>
              <w:t xml:space="preserve">Ab </w:t>
            </w:r>
            <w:r w:rsidR="00635E57" w:rsidRPr="00813DD7">
              <w:rPr>
                <w:color w:val="0070C0"/>
              </w:rPr>
              <w:t>Göscheneralp</w:t>
            </w:r>
            <w:r>
              <w:rPr>
                <w:color w:val="0070C0"/>
              </w:rPr>
              <w:t>, 3h, 740 Hm</w:t>
            </w:r>
            <w:r w:rsidRPr="00F855F1">
              <w:rPr>
                <w:color w:val="0070C0"/>
              </w:rPr>
              <w:t>, T2</w:t>
            </w:r>
          </w:p>
        </w:tc>
      </w:tr>
      <w:tr w:rsidR="007C2DE5" w:rsidTr="000448E9">
        <w:tc>
          <w:tcPr>
            <w:tcW w:w="3652" w:type="dxa"/>
          </w:tcPr>
          <w:p w:rsidR="007C2DE5" w:rsidRDefault="007C2DE5" w:rsidP="00FB3671">
            <w:pPr>
              <w:rPr>
                <w:b/>
              </w:rPr>
            </w:pPr>
            <w:r>
              <w:rPr>
                <w:b/>
              </w:rPr>
              <w:t>Übergänge zu anderen Hütten</w:t>
            </w:r>
          </w:p>
        </w:tc>
        <w:tc>
          <w:tcPr>
            <w:tcW w:w="5812" w:type="dxa"/>
          </w:tcPr>
          <w:p w:rsidR="007C2DE5" w:rsidRPr="00813DD7" w:rsidRDefault="007C2DE5" w:rsidP="00FB3671">
            <w:pPr>
              <w:rPr>
                <w:color w:val="0070C0"/>
              </w:rPr>
            </w:pPr>
            <w:r w:rsidRPr="00813DD7">
              <w:rPr>
                <w:color w:val="0070C0"/>
              </w:rPr>
              <w:t>Bergseehütte (4h, T4), Dammahütte (4h, T4)</w:t>
            </w:r>
          </w:p>
        </w:tc>
      </w:tr>
      <w:tr w:rsidR="009B55AF" w:rsidTr="000448E9">
        <w:tc>
          <w:tcPr>
            <w:tcW w:w="3652" w:type="dxa"/>
          </w:tcPr>
          <w:p w:rsidR="009B55AF" w:rsidRPr="00635E57" w:rsidRDefault="009B55AF" w:rsidP="00FB3671">
            <w:pPr>
              <w:rPr>
                <w:b/>
              </w:rPr>
            </w:pPr>
            <w:r w:rsidRPr="00635E57">
              <w:rPr>
                <w:b/>
              </w:rPr>
              <w:t>Hütte als Tagestour</w:t>
            </w:r>
            <w:r w:rsidR="00AF3186">
              <w:rPr>
                <w:b/>
              </w:rPr>
              <w:t xml:space="preserve"> m</w:t>
            </w:r>
            <w:r w:rsidR="00D22669">
              <w:rPr>
                <w:b/>
              </w:rPr>
              <w:t>ö</w:t>
            </w:r>
            <w:r w:rsidR="00AF3186">
              <w:rPr>
                <w:b/>
              </w:rPr>
              <w:t>glich</w:t>
            </w:r>
          </w:p>
        </w:tc>
        <w:tc>
          <w:tcPr>
            <w:tcW w:w="5812" w:type="dxa"/>
          </w:tcPr>
          <w:p w:rsidR="009B55AF" w:rsidRPr="005A5047" w:rsidRDefault="00AF3186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ja/ nein</w:t>
            </w:r>
          </w:p>
        </w:tc>
      </w:tr>
      <w:tr w:rsidR="009B55AF" w:rsidTr="000448E9">
        <w:tc>
          <w:tcPr>
            <w:tcW w:w="3652" w:type="dxa"/>
          </w:tcPr>
          <w:p w:rsidR="009B55AF" w:rsidRPr="005D0B06" w:rsidRDefault="009B55AF" w:rsidP="00FB3671">
            <w:pPr>
              <w:rPr>
                <w:b/>
              </w:rPr>
            </w:pPr>
            <w:r>
              <w:rPr>
                <w:b/>
              </w:rPr>
              <w:t xml:space="preserve">Wanderungen </w:t>
            </w:r>
          </w:p>
        </w:tc>
        <w:tc>
          <w:tcPr>
            <w:tcW w:w="5812" w:type="dxa"/>
          </w:tcPr>
          <w:p w:rsidR="009B55AF" w:rsidRPr="005A5047" w:rsidRDefault="009B55AF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Fünf-Hütten-Panoramaweg</w:t>
            </w:r>
            <w:r w:rsidR="00AF3186" w:rsidRPr="005A5047">
              <w:rPr>
                <w:color w:val="0070C0"/>
              </w:rPr>
              <w:t xml:space="preserve"> </w:t>
            </w:r>
          </w:p>
        </w:tc>
      </w:tr>
      <w:tr w:rsidR="009B55AF" w:rsidTr="000448E9">
        <w:tc>
          <w:tcPr>
            <w:tcW w:w="3652" w:type="dxa"/>
          </w:tcPr>
          <w:p w:rsidR="009B55AF" w:rsidRDefault="009B55AF" w:rsidP="00FB3671">
            <w:pPr>
              <w:rPr>
                <w:b/>
              </w:rPr>
            </w:pPr>
            <w:r>
              <w:rPr>
                <w:b/>
              </w:rPr>
              <w:t>Hochtouren</w:t>
            </w:r>
          </w:p>
        </w:tc>
        <w:tc>
          <w:tcPr>
            <w:tcW w:w="5812" w:type="dxa"/>
          </w:tcPr>
          <w:p w:rsidR="009B55AF" w:rsidRPr="005A5047" w:rsidRDefault="009B55AF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Chelenalphorn 3‘202 m, Gratkletterei</w:t>
            </w:r>
          </w:p>
          <w:p w:rsidR="002E09EB" w:rsidRPr="005A5047" w:rsidRDefault="002E09EB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Sustenhorn 3‘503 m, Gletschertour</w:t>
            </w:r>
          </w:p>
          <w:p w:rsidR="002E09EB" w:rsidRPr="005A5047" w:rsidRDefault="002E09EB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Brunnenstock 3‘211 m, leichter Gipfel</w:t>
            </w:r>
          </w:p>
          <w:p w:rsidR="002E09EB" w:rsidRPr="005A5047" w:rsidRDefault="002E09EB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Rotstock 3‘183 m, Gratkletterei</w:t>
            </w:r>
          </w:p>
          <w:p w:rsidR="002E09EB" w:rsidRPr="005A5047" w:rsidRDefault="002E09EB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Mittler Tierberg 3‘418 m, Kombinierte Tour</w:t>
            </w:r>
          </w:p>
        </w:tc>
      </w:tr>
      <w:tr w:rsidR="009B55AF" w:rsidTr="000448E9">
        <w:tc>
          <w:tcPr>
            <w:tcW w:w="3652" w:type="dxa"/>
          </w:tcPr>
          <w:p w:rsidR="009B55AF" w:rsidRDefault="009B55AF" w:rsidP="00FB3671">
            <w:pPr>
              <w:rPr>
                <w:b/>
              </w:rPr>
            </w:pPr>
            <w:r>
              <w:rPr>
                <w:b/>
              </w:rPr>
              <w:t>Sportklettern und Alpinklettern</w:t>
            </w:r>
          </w:p>
        </w:tc>
        <w:tc>
          <w:tcPr>
            <w:tcW w:w="5812" w:type="dxa"/>
          </w:tcPr>
          <w:p w:rsidR="009B55AF" w:rsidRPr="005A5047" w:rsidRDefault="009B55AF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Klettergarten Hütte, 1-2 SL, 3-6 Schwierigkeitsgrad</w:t>
            </w:r>
          </w:p>
          <w:p w:rsidR="009616CC" w:rsidRPr="005A5047" w:rsidRDefault="009616CC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Gutsch, kleiner Klettergarten auf dem Zustieg</w:t>
            </w:r>
          </w:p>
          <w:p w:rsidR="009616CC" w:rsidRPr="005A5047" w:rsidRDefault="009616CC" w:rsidP="00FB3671">
            <w:pPr>
              <w:rPr>
                <w:color w:val="0070C0"/>
              </w:rPr>
            </w:pPr>
            <w:r w:rsidRPr="005A5047">
              <w:rPr>
                <w:color w:val="0070C0"/>
              </w:rPr>
              <w:t>Babaurba, alpine 5b+ MSL auf dem Zustieg</w:t>
            </w:r>
          </w:p>
        </w:tc>
      </w:tr>
      <w:tr w:rsidR="009B55AF" w:rsidTr="000448E9">
        <w:tc>
          <w:tcPr>
            <w:tcW w:w="3652" w:type="dxa"/>
          </w:tcPr>
          <w:p w:rsidR="009B55AF" w:rsidRDefault="009B55AF" w:rsidP="00FB3671">
            <w:pPr>
              <w:rPr>
                <w:b/>
              </w:rPr>
            </w:pPr>
            <w:r>
              <w:rPr>
                <w:b/>
              </w:rPr>
              <w:t>Mountainbike</w:t>
            </w:r>
          </w:p>
        </w:tc>
        <w:tc>
          <w:tcPr>
            <w:tcW w:w="5812" w:type="dxa"/>
          </w:tcPr>
          <w:p w:rsidR="009B55AF" w:rsidRPr="005A5047" w:rsidRDefault="00ED282E" w:rsidP="00ED282E">
            <w:pPr>
              <w:pStyle w:val="Kommentartext"/>
            </w:pPr>
            <w:r w:rsidRPr="00ED282E">
              <w:rPr>
                <w:color w:val="0070C0"/>
              </w:rPr>
              <w:t>via nationale MTB-Route Nr. xy, oder sonst wie.</w:t>
            </w:r>
          </w:p>
        </w:tc>
      </w:tr>
    </w:tbl>
    <w:p w:rsidR="005D0B06" w:rsidRPr="00A808BB" w:rsidRDefault="005D0B06" w:rsidP="00CC3CDF">
      <w:pPr>
        <w:rPr>
          <w:rStyle w:val="Fett"/>
          <w:b w:val="0"/>
          <w:bCs w:val="0"/>
        </w:rPr>
      </w:pPr>
    </w:p>
    <w:p w:rsidR="00ED282E" w:rsidRDefault="00B52211" w:rsidP="00ED282E">
      <w:pPr>
        <w:rPr>
          <w:rFonts w:ascii="Arial" w:hAnsi="Arial" w:cs="Arial"/>
          <w:szCs w:val="20"/>
        </w:rPr>
      </w:pPr>
      <w:r>
        <w:rPr>
          <w:noProof/>
          <w:lang w:eastAsia="de-CH"/>
        </w:rPr>
        <w:drawing>
          <wp:inline distT="0" distB="0" distL="0" distR="0" wp14:anchorId="0C34BDC5" wp14:editId="5E60EF61">
            <wp:extent cx="6058894" cy="4395656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tionsplan_Sommer_Seite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2262" r="7030" b="5251"/>
                    <a:stretch/>
                  </pic:blipFill>
                  <pic:spPr bwMode="auto">
                    <a:xfrm>
                      <a:off x="0" y="0"/>
                      <a:ext cx="6085477" cy="441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Abbildung: Kartenausschnitt mit </w:t>
      </w:r>
      <w:r w:rsidR="00ED282E">
        <w:t>Wanderwegen</w:t>
      </w:r>
      <w:r w:rsidR="00ED282E" w:rsidRPr="007C2DE5">
        <w:rPr>
          <w:szCs w:val="20"/>
        </w:rPr>
        <w:t xml:space="preserve"> </w:t>
      </w:r>
      <w:r w:rsidR="007C2DE5" w:rsidRPr="007C2DE5">
        <w:rPr>
          <w:rFonts w:cs="Arial"/>
          <w:szCs w:val="20"/>
        </w:rPr>
        <w:t>©</w:t>
      </w:r>
      <w:r w:rsidR="008D1F11">
        <w:rPr>
          <w:rFonts w:cs="Arial"/>
          <w:szCs w:val="20"/>
        </w:rPr>
        <w:t xml:space="preserve"> </w:t>
      </w:r>
      <w:hyperlink r:id="rId13" w:history="1">
        <w:r w:rsidR="00ED282E" w:rsidRPr="003D6965">
          <w:rPr>
            <w:rStyle w:val="Hyperlink"/>
            <w:rFonts w:ascii="Arial" w:hAnsi="Arial" w:cs="Arial"/>
            <w:color w:val="000000" w:themeColor="text1"/>
            <w:szCs w:val="20"/>
          </w:rPr>
          <w:t>https://s.geo.admin.ch/89e2ab11cb</w:t>
        </w:r>
      </w:hyperlink>
    </w:p>
    <w:p w:rsidR="007C2DE5" w:rsidRPr="006F4EB9" w:rsidRDefault="007C2DE5" w:rsidP="000448E9">
      <w:pPr>
        <w:ind w:left="-142"/>
      </w:pPr>
    </w:p>
    <w:p w:rsidR="009616CC" w:rsidRDefault="009616CC">
      <w:pPr>
        <w:spacing w:after="200" w:line="276" w:lineRule="auto"/>
      </w:pPr>
      <w:r>
        <w:br w:type="page"/>
      </w:r>
    </w:p>
    <w:p w:rsidR="007C2DE5" w:rsidRPr="006F3D9C" w:rsidRDefault="007C2DE5" w:rsidP="007C2DE5">
      <w:pPr>
        <w:pStyle w:val="berschrift2"/>
        <w:rPr>
          <w:rStyle w:val="Fett"/>
          <w:b w:val="0"/>
          <w:bCs w:val="0"/>
        </w:rPr>
      </w:pPr>
      <w:bookmarkStart w:id="6" w:name="_Toc58944446"/>
      <w:r>
        <w:rPr>
          <w:rStyle w:val="Fett"/>
          <w:b w:val="0"/>
          <w:bCs w:val="0"/>
        </w:rPr>
        <w:lastRenderedPageBreak/>
        <w:t xml:space="preserve">Erreichbarkeit </w:t>
      </w:r>
      <w:r w:rsidR="009B55AF">
        <w:rPr>
          <w:rStyle w:val="Fett"/>
          <w:b w:val="0"/>
          <w:bCs w:val="0"/>
        </w:rPr>
        <w:t xml:space="preserve">und Aktivitäten </w:t>
      </w:r>
      <w:r>
        <w:rPr>
          <w:rStyle w:val="Fett"/>
          <w:b w:val="0"/>
          <w:bCs w:val="0"/>
        </w:rPr>
        <w:t>Winter</w:t>
      </w:r>
      <w:bookmarkEnd w:id="6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B52211" w:rsidTr="0035222A">
        <w:tc>
          <w:tcPr>
            <w:tcW w:w="3510" w:type="dxa"/>
          </w:tcPr>
          <w:p w:rsidR="00B52211" w:rsidRPr="005D0B06" w:rsidRDefault="00B52211" w:rsidP="00E628D3">
            <w:pPr>
              <w:rPr>
                <w:b/>
              </w:rPr>
            </w:pPr>
            <w:r>
              <w:rPr>
                <w:b/>
              </w:rPr>
              <w:t>Zustieg</w:t>
            </w:r>
            <w:r w:rsidR="00E628D3">
              <w:rPr>
                <w:b/>
              </w:rPr>
              <w:t>(e)</w:t>
            </w:r>
            <w:r>
              <w:rPr>
                <w:b/>
              </w:rPr>
              <w:t xml:space="preserve"> Winter </w:t>
            </w:r>
          </w:p>
        </w:tc>
        <w:tc>
          <w:tcPr>
            <w:tcW w:w="5954" w:type="dxa"/>
          </w:tcPr>
          <w:p w:rsidR="00B52211" w:rsidRPr="00B26B9F" w:rsidRDefault="00E628D3" w:rsidP="00FB3671">
            <w:pPr>
              <w:rPr>
                <w:color w:val="0070C0"/>
              </w:rPr>
            </w:pPr>
            <w:r>
              <w:rPr>
                <w:color w:val="0070C0"/>
              </w:rPr>
              <w:t xml:space="preserve">Ab </w:t>
            </w:r>
            <w:r w:rsidR="00B52211" w:rsidRPr="00B26B9F">
              <w:rPr>
                <w:color w:val="0070C0"/>
              </w:rPr>
              <w:t>Göschenen</w:t>
            </w:r>
            <w:r>
              <w:rPr>
                <w:color w:val="0070C0"/>
              </w:rPr>
              <w:t xml:space="preserve">, </w:t>
            </w:r>
            <w:r w:rsidRPr="00B26B9F">
              <w:rPr>
                <w:color w:val="0070C0"/>
              </w:rPr>
              <w:t>6 h, 1‘540 Hm</w:t>
            </w:r>
            <w:r>
              <w:rPr>
                <w:color w:val="0070C0"/>
              </w:rPr>
              <w:t>, ZS</w:t>
            </w:r>
          </w:p>
        </w:tc>
      </w:tr>
      <w:tr w:rsidR="007C2DE5" w:rsidTr="0035222A">
        <w:tc>
          <w:tcPr>
            <w:tcW w:w="3510" w:type="dxa"/>
          </w:tcPr>
          <w:p w:rsidR="007C2DE5" w:rsidRDefault="007C2DE5" w:rsidP="009B55AF">
            <w:pPr>
              <w:rPr>
                <w:b/>
              </w:rPr>
            </w:pPr>
            <w:r>
              <w:rPr>
                <w:b/>
              </w:rPr>
              <w:t>Übergänge zu anderen Hütten</w:t>
            </w:r>
          </w:p>
        </w:tc>
        <w:tc>
          <w:tcPr>
            <w:tcW w:w="5954" w:type="dxa"/>
          </w:tcPr>
          <w:p w:rsidR="007C2DE5" w:rsidRPr="00B26B9F" w:rsidRDefault="00B26B9F" w:rsidP="00B26B9F">
            <w:pPr>
              <w:rPr>
                <w:color w:val="0070C0"/>
              </w:rPr>
            </w:pPr>
            <w:r>
              <w:rPr>
                <w:color w:val="0070C0"/>
              </w:rPr>
              <w:t>Bergseehütte, Dammahütte</w:t>
            </w:r>
          </w:p>
        </w:tc>
      </w:tr>
      <w:tr w:rsidR="009B55AF" w:rsidTr="0035222A">
        <w:tc>
          <w:tcPr>
            <w:tcW w:w="3510" w:type="dxa"/>
          </w:tcPr>
          <w:p w:rsidR="009B55AF" w:rsidRPr="005D0B06" w:rsidRDefault="009B55AF" w:rsidP="00FB3671">
            <w:pPr>
              <w:rPr>
                <w:b/>
              </w:rPr>
            </w:pPr>
            <w:r>
              <w:rPr>
                <w:b/>
              </w:rPr>
              <w:t>Skitouren</w:t>
            </w:r>
          </w:p>
        </w:tc>
        <w:tc>
          <w:tcPr>
            <w:tcW w:w="5954" w:type="dxa"/>
          </w:tcPr>
          <w:p w:rsidR="009B55AF" w:rsidRPr="000448E9" w:rsidRDefault="009B55AF" w:rsidP="00FB3671">
            <w:pPr>
              <w:rPr>
                <w:color w:val="0070C0"/>
              </w:rPr>
            </w:pPr>
            <w:r w:rsidRPr="000448E9">
              <w:rPr>
                <w:color w:val="0070C0"/>
              </w:rPr>
              <w:t>Etappenziel der Urner Haute Route</w:t>
            </w:r>
          </w:p>
          <w:p w:rsidR="009616CC" w:rsidRPr="000448E9" w:rsidRDefault="009616CC" w:rsidP="00FB3671">
            <w:pPr>
              <w:rPr>
                <w:color w:val="0070C0"/>
              </w:rPr>
            </w:pPr>
            <w:r w:rsidRPr="000448E9">
              <w:rPr>
                <w:color w:val="0070C0"/>
              </w:rPr>
              <w:t>Sustenhorn 3‘502 m, 1‘150 Hm, 3,5 h</w:t>
            </w:r>
          </w:p>
          <w:p w:rsidR="009616CC" w:rsidRPr="000448E9" w:rsidRDefault="009616CC" w:rsidP="00FB3671">
            <w:pPr>
              <w:rPr>
                <w:color w:val="0070C0"/>
              </w:rPr>
            </w:pPr>
            <w:r w:rsidRPr="000448E9">
              <w:rPr>
                <w:color w:val="0070C0"/>
              </w:rPr>
              <w:t>Gwächthorn 3‘420 m, 1‘050 Hm, 3 h</w:t>
            </w:r>
          </w:p>
        </w:tc>
      </w:tr>
      <w:tr w:rsidR="009B55AF" w:rsidTr="0035222A">
        <w:tc>
          <w:tcPr>
            <w:tcW w:w="3510" w:type="dxa"/>
          </w:tcPr>
          <w:p w:rsidR="009B55AF" w:rsidRDefault="009B55AF" w:rsidP="00FB3671">
            <w:pPr>
              <w:rPr>
                <w:b/>
              </w:rPr>
            </w:pPr>
            <w:r>
              <w:rPr>
                <w:b/>
              </w:rPr>
              <w:t>Schneeschuhtouren</w:t>
            </w:r>
          </w:p>
        </w:tc>
        <w:tc>
          <w:tcPr>
            <w:tcW w:w="5954" w:type="dxa"/>
          </w:tcPr>
          <w:p w:rsidR="009B55AF" w:rsidRPr="000448E9" w:rsidRDefault="009B55AF" w:rsidP="00FB3671">
            <w:pPr>
              <w:rPr>
                <w:color w:val="0070C0"/>
              </w:rPr>
            </w:pPr>
            <w:r w:rsidRPr="000448E9">
              <w:rPr>
                <w:color w:val="0070C0"/>
              </w:rPr>
              <w:t>5-6 h, 1 540 Hm</w:t>
            </w:r>
          </w:p>
        </w:tc>
      </w:tr>
    </w:tbl>
    <w:p w:rsidR="00813DD7" w:rsidRDefault="00813DD7" w:rsidP="009B55AF">
      <w:pPr>
        <w:pStyle w:val="Beschriftung"/>
        <w:spacing w:after="0"/>
        <w:rPr>
          <w:i w:val="0"/>
        </w:rPr>
      </w:pPr>
    </w:p>
    <w:p w:rsidR="009B55AF" w:rsidRDefault="007C2DE5" w:rsidP="009B55AF">
      <w:pPr>
        <w:pStyle w:val="Beschriftung"/>
        <w:spacing w:after="0"/>
        <w:rPr>
          <w:i w:val="0"/>
        </w:rPr>
      </w:pPr>
      <w:r>
        <w:rPr>
          <w:i w:val="0"/>
          <w:noProof/>
          <w:lang w:eastAsia="de-CH"/>
        </w:rPr>
        <w:drawing>
          <wp:inline distT="0" distB="0" distL="0" distR="0" wp14:anchorId="47CC3AA6" wp14:editId="00F2C70E">
            <wp:extent cx="5913612" cy="42062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tionsplan_Winter_Seite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1" t="7991" r="7353" b="7077"/>
                    <a:stretch/>
                  </pic:blipFill>
                  <pic:spPr bwMode="auto">
                    <a:xfrm>
                      <a:off x="0" y="0"/>
                      <a:ext cx="5920561" cy="421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DE5" w:rsidRPr="000448E9" w:rsidRDefault="007C2DE5" w:rsidP="009B55AF">
      <w:pPr>
        <w:pStyle w:val="Beschriftung"/>
        <w:spacing w:after="0"/>
        <w:rPr>
          <w:i w:val="0"/>
        </w:rPr>
      </w:pPr>
      <w:r w:rsidRPr="000448E9">
        <w:rPr>
          <w:i w:val="0"/>
        </w:rPr>
        <w:t xml:space="preserve">Abbildung: Kartenausschnitt mit </w:t>
      </w:r>
      <w:r w:rsidR="00516496">
        <w:rPr>
          <w:i w:val="0"/>
          <w:szCs w:val="20"/>
        </w:rPr>
        <w:t>Schneesport</w:t>
      </w:r>
      <w:r w:rsidR="00516496">
        <w:rPr>
          <w:i w:val="0"/>
        </w:rPr>
        <w:t>routen</w:t>
      </w:r>
      <w:r w:rsidR="00516496" w:rsidRPr="000448E9">
        <w:rPr>
          <w:i w:val="0"/>
          <w:szCs w:val="20"/>
        </w:rPr>
        <w:t xml:space="preserve"> </w:t>
      </w:r>
      <w:r w:rsidRPr="000448E9">
        <w:rPr>
          <w:rFonts w:cs="Arial"/>
          <w:i w:val="0"/>
          <w:szCs w:val="20"/>
        </w:rPr>
        <w:t>© map.</w:t>
      </w:r>
      <w:r w:rsidR="00516496">
        <w:rPr>
          <w:rFonts w:cs="Arial"/>
          <w:i w:val="0"/>
          <w:szCs w:val="20"/>
        </w:rPr>
        <w:t>schneesport</w:t>
      </w:r>
      <w:r w:rsidRPr="000448E9">
        <w:rPr>
          <w:rFonts w:cs="Arial"/>
          <w:i w:val="0"/>
          <w:szCs w:val="20"/>
        </w:rPr>
        <w:t>.admin</w:t>
      </w:r>
    </w:p>
    <w:p w:rsidR="008D65FB" w:rsidRDefault="009616CC" w:rsidP="008D65FB">
      <w:pPr>
        <w:pStyle w:val="berschrift1"/>
        <w:rPr>
          <w:rStyle w:val="Fett"/>
          <w:b w:val="0"/>
          <w:bCs w:val="0"/>
        </w:rPr>
      </w:pPr>
      <w:r>
        <w:rPr>
          <w:color w:val="00B050"/>
          <w:sz w:val="24"/>
          <w:szCs w:val="24"/>
        </w:rPr>
        <w:br w:type="page"/>
      </w:r>
      <w:bookmarkStart w:id="7" w:name="_Toc58944447"/>
      <w:r w:rsidR="000448E9">
        <w:rPr>
          <w:rStyle w:val="Fett"/>
          <w:b w:val="0"/>
          <w:bCs w:val="0"/>
        </w:rPr>
        <w:lastRenderedPageBreak/>
        <w:t>Natur und Landschaft</w:t>
      </w:r>
      <w:bookmarkEnd w:id="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0448E9" w:rsidRPr="00D223BA" w:rsidTr="00EB19EE">
        <w:tc>
          <w:tcPr>
            <w:tcW w:w="3652" w:type="dxa"/>
          </w:tcPr>
          <w:p w:rsidR="000448E9" w:rsidRPr="005D0B06" w:rsidRDefault="00BB29EC" w:rsidP="00E231F4">
            <w:pPr>
              <w:rPr>
                <w:b/>
              </w:rPr>
            </w:pPr>
            <w:r>
              <w:rPr>
                <w:b/>
              </w:rPr>
              <w:t xml:space="preserve">Liegt die Hütte in </w:t>
            </w:r>
            <w:r w:rsidR="00E231F4">
              <w:rPr>
                <w:b/>
              </w:rPr>
              <w:t>einem Schutzg</w:t>
            </w:r>
            <w:r w:rsidR="00E231F4">
              <w:rPr>
                <w:b/>
              </w:rPr>
              <w:t>e</w:t>
            </w:r>
            <w:r w:rsidR="00E231F4">
              <w:rPr>
                <w:b/>
              </w:rPr>
              <w:t>biet</w:t>
            </w:r>
            <w:r>
              <w:rPr>
                <w:b/>
              </w:rPr>
              <w:t xml:space="preserve">? </w:t>
            </w:r>
          </w:p>
        </w:tc>
        <w:tc>
          <w:tcPr>
            <w:tcW w:w="5812" w:type="dxa"/>
          </w:tcPr>
          <w:p w:rsidR="0074009B" w:rsidRPr="00ED282E" w:rsidRDefault="00BB29EC" w:rsidP="00EF02A6">
            <w:pPr>
              <w:rPr>
                <w:rFonts w:ascii="Arial" w:hAnsi="Arial" w:cs="Arial"/>
                <w:szCs w:val="20"/>
              </w:rPr>
            </w:pPr>
            <w:r>
              <w:rPr>
                <w:color w:val="0070C0"/>
              </w:rPr>
              <w:t>Ja</w:t>
            </w:r>
            <w:r w:rsidR="00C3653E">
              <w:rPr>
                <w:color w:val="0070C0"/>
              </w:rPr>
              <w:t xml:space="preserve">: </w:t>
            </w:r>
            <w:r w:rsidR="00ED282E" w:rsidRPr="003D6965">
              <w:rPr>
                <w:color w:val="0070C0"/>
              </w:rPr>
              <w:t>BLN</w:t>
            </w:r>
            <w:r w:rsidR="00C3653E" w:rsidRPr="003D6965">
              <w:rPr>
                <w:color w:val="0070C0"/>
              </w:rPr>
              <w:t xml:space="preserve">, </w:t>
            </w:r>
            <w:r w:rsidR="00ED282E" w:rsidRPr="003D6965">
              <w:rPr>
                <w:color w:val="0070C0"/>
              </w:rPr>
              <w:t>Eidg. Jagdbanngebiet</w:t>
            </w:r>
            <w:r w:rsidR="00C3653E" w:rsidRPr="003D6965">
              <w:rPr>
                <w:color w:val="0070C0"/>
              </w:rPr>
              <w:t xml:space="preserve">, </w:t>
            </w:r>
            <w:r w:rsidR="00ED282E" w:rsidRPr="003D6965">
              <w:rPr>
                <w:color w:val="0070C0"/>
              </w:rPr>
              <w:t>Moorlandschaft / Hoch-/Flachmoor</w:t>
            </w:r>
            <w:r w:rsidR="00C3653E" w:rsidRPr="003D6965">
              <w:rPr>
                <w:color w:val="0070C0"/>
              </w:rPr>
              <w:t xml:space="preserve">, </w:t>
            </w:r>
            <w:r w:rsidR="00ED282E" w:rsidRPr="003D6965">
              <w:rPr>
                <w:color w:val="0070C0"/>
              </w:rPr>
              <w:t>Aue von nationaler Bedeutung</w:t>
            </w:r>
            <w:r w:rsidR="00C3653E" w:rsidRPr="003D6965">
              <w:rPr>
                <w:color w:val="0070C0"/>
              </w:rPr>
              <w:t xml:space="preserve">, </w:t>
            </w:r>
            <w:r w:rsidR="00ED282E" w:rsidRPr="003D6965">
              <w:rPr>
                <w:color w:val="0070C0"/>
              </w:rPr>
              <w:t>ev. weitere regi</w:t>
            </w:r>
            <w:r w:rsidR="00ED282E" w:rsidRPr="003D6965">
              <w:rPr>
                <w:color w:val="0070C0"/>
              </w:rPr>
              <w:t>o</w:t>
            </w:r>
            <w:r w:rsidR="00ED282E" w:rsidRPr="003D6965">
              <w:rPr>
                <w:color w:val="0070C0"/>
              </w:rPr>
              <w:t>nale Schutzgebiete</w:t>
            </w:r>
            <w:r w:rsidR="00C3653E" w:rsidRPr="00C3653E">
              <w:rPr>
                <w:rFonts w:ascii="Arial" w:hAnsi="Arial" w:cs="Arial"/>
                <w:color w:val="0070C0"/>
                <w:szCs w:val="20"/>
              </w:rPr>
              <w:t xml:space="preserve"> </w:t>
            </w:r>
            <w:r w:rsidR="00C3653E">
              <w:rPr>
                <w:rFonts w:ascii="Arial" w:hAnsi="Arial" w:cs="Arial"/>
                <w:color w:val="0070C0"/>
                <w:szCs w:val="20"/>
              </w:rPr>
              <w:t>(</w:t>
            </w:r>
            <w:hyperlink r:id="rId15" w:history="1">
              <w:r w:rsidR="007E3680" w:rsidRPr="003D6965">
                <w:rPr>
                  <w:rStyle w:val="Hyperlink"/>
                  <w:rFonts w:ascii="Arial" w:hAnsi="Arial" w:cs="Arial"/>
                  <w:color w:val="0070C0"/>
                  <w:szCs w:val="20"/>
                </w:rPr>
                <w:t>https://s.geo.admin.ch/89e2ac85d7</w:t>
              </w:r>
            </w:hyperlink>
            <w:r w:rsidR="00C3653E">
              <w:rPr>
                <w:rFonts w:ascii="Arial" w:hAnsi="Arial" w:cs="Arial"/>
                <w:color w:val="0070C0"/>
                <w:szCs w:val="20"/>
              </w:rPr>
              <w:t>)</w:t>
            </w:r>
          </w:p>
        </w:tc>
      </w:tr>
      <w:tr w:rsidR="000448E9" w:rsidRPr="00D223BA" w:rsidTr="00EB19EE">
        <w:tc>
          <w:tcPr>
            <w:tcW w:w="3652" w:type="dxa"/>
          </w:tcPr>
          <w:p w:rsidR="000448E9" w:rsidRPr="00D223BA" w:rsidRDefault="000448E9" w:rsidP="00EF02A6">
            <w:pPr>
              <w:rPr>
                <w:b/>
                <w:color w:val="0070C0"/>
              </w:rPr>
            </w:pPr>
            <w:r w:rsidRPr="00D223BA">
              <w:rPr>
                <w:b/>
              </w:rPr>
              <w:t>Ist die Hütte durch Lawinen gefäh</w:t>
            </w:r>
            <w:r w:rsidRPr="00D223BA">
              <w:rPr>
                <w:b/>
              </w:rPr>
              <w:t>r</w:t>
            </w:r>
            <w:r w:rsidRPr="00D223BA">
              <w:rPr>
                <w:b/>
              </w:rPr>
              <w:t>det?</w:t>
            </w:r>
          </w:p>
        </w:tc>
        <w:tc>
          <w:tcPr>
            <w:tcW w:w="5812" w:type="dxa"/>
          </w:tcPr>
          <w:p w:rsidR="000448E9" w:rsidRPr="00D223BA" w:rsidRDefault="0074009B" w:rsidP="0074009B">
            <w:pPr>
              <w:rPr>
                <w:color w:val="0070C0"/>
              </w:rPr>
            </w:pPr>
            <w:r>
              <w:rPr>
                <w:color w:val="0070C0"/>
              </w:rPr>
              <w:t>Ja</w:t>
            </w:r>
          </w:p>
        </w:tc>
      </w:tr>
      <w:tr w:rsidR="001E233C" w:rsidRPr="00D223BA" w:rsidTr="00EB19EE">
        <w:tc>
          <w:tcPr>
            <w:tcW w:w="3652" w:type="dxa"/>
          </w:tcPr>
          <w:p w:rsidR="001E233C" w:rsidRPr="00D223BA" w:rsidRDefault="001E233C" w:rsidP="00EF02A6">
            <w:pPr>
              <w:rPr>
                <w:b/>
              </w:rPr>
            </w:pPr>
            <w:r>
              <w:rPr>
                <w:b/>
              </w:rPr>
              <w:t xml:space="preserve">Gefährdungsstufe gem. </w:t>
            </w:r>
            <w:r w:rsidRPr="001E233C">
              <w:rPr>
                <w:b/>
              </w:rPr>
              <w:t>Grobbeu</w:t>
            </w:r>
            <w:r w:rsidRPr="001E233C">
              <w:rPr>
                <w:b/>
              </w:rPr>
              <w:t>r</w:t>
            </w:r>
            <w:r w:rsidRPr="001E233C">
              <w:rPr>
                <w:b/>
              </w:rPr>
              <w:t xml:space="preserve">teilung </w:t>
            </w:r>
            <w:r>
              <w:rPr>
                <w:b/>
              </w:rPr>
              <w:t xml:space="preserve">SLF </w:t>
            </w:r>
          </w:p>
        </w:tc>
        <w:tc>
          <w:tcPr>
            <w:tcW w:w="5812" w:type="dxa"/>
          </w:tcPr>
          <w:p w:rsidR="001E233C" w:rsidRDefault="001E233C" w:rsidP="0074009B">
            <w:pPr>
              <w:rPr>
                <w:color w:val="0070C0"/>
              </w:rPr>
            </w:pPr>
            <w:r w:rsidRPr="001E233C">
              <w:rPr>
                <w:color w:val="0070C0"/>
              </w:rPr>
              <w:t>Stufe B, mögliche Gefährdung</w:t>
            </w:r>
          </w:p>
        </w:tc>
      </w:tr>
      <w:tr w:rsidR="000448E9" w:rsidTr="00EB19EE">
        <w:tc>
          <w:tcPr>
            <w:tcW w:w="3652" w:type="dxa"/>
          </w:tcPr>
          <w:p w:rsidR="000448E9" w:rsidRDefault="000448E9" w:rsidP="00EF02A6">
            <w:pPr>
              <w:rPr>
                <w:b/>
              </w:rPr>
            </w:pPr>
            <w:r>
              <w:rPr>
                <w:b/>
              </w:rPr>
              <w:t xml:space="preserve">Bisherige Lawinenereignisse </w:t>
            </w:r>
          </w:p>
        </w:tc>
        <w:tc>
          <w:tcPr>
            <w:tcW w:w="5812" w:type="dxa"/>
          </w:tcPr>
          <w:p w:rsidR="000448E9" w:rsidRPr="0074009B" w:rsidRDefault="0074009B" w:rsidP="00EF02A6">
            <w:pPr>
              <w:rPr>
                <w:color w:val="0070C0"/>
              </w:rPr>
            </w:pPr>
            <w:r w:rsidRPr="0074009B">
              <w:rPr>
                <w:color w:val="0070C0"/>
              </w:rPr>
              <w:t>1998 Beschädigung Kamin</w:t>
            </w:r>
          </w:p>
          <w:p w:rsidR="0074009B" w:rsidRDefault="0074009B" w:rsidP="00EF02A6"/>
        </w:tc>
      </w:tr>
      <w:tr w:rsidR="000448E9" w:rsidTr="00EB19EE">
        <w:tc>
          <w:tcPr>
            <w:tcW w:w="3652" w:type="dxa"/>
          </w:tcPr>
          <w:p w:rsidR="000448E9" w:rsidRDefault="000448E9" w:rsidP="00BB29EC">
            <w:pPr>
              <w:rPr>
                <w:b/>
              </w:rPr>
            </w:pPr>
            <w:r>
              <w:rPr>
                <w:b/>
              </w:rPr>
              <w:t>Bestehende Schutzmassnahmen gegen Lawinen</w:t>
            </w:r>
          </w:p>
        </w:tc>
        <w:tc>
          <w:tcPr>
            <w:tcW w:w="5812" w:type="dxa"/>
          </w:tcPr>
          <w:p w:rsidR="000448E9" w:rsidRDefault="0074009B" w:rsidP="00EF02A6">
            <w:r w:rsidRPr="0074009B">
              <w:rPr>
                <w:color w:val="0070C0"/>
              </w:rPr>
              <w:t>Schutzwall oberhalb Hütte</w:t>
            </w:r>
          </w:p>
        </w:tc>
      </w:tr>
      <w:tr w:rsidR="000448E9" w:rsidTr="00EB19EE">
        <w:tc>
          <w:tcPr>
            <w:tcW w:w="3652" w:type="dxa"/>
          </w:tcPr>
          <w:p w:rsidR="000448E9" w:rsidRDefault="00BB29EC" w:rsidP="00EF02A6">
            <w:pPr>
              <w:rPr>
                <w:b/>
              </w:rPr>
            </w:pPr>
            <w:r>
              <w:rPr>
                <w:b/>
              </w:rPr>
              <w:t xml:space="preserve">Liegt </w:t>
            </w:r>
            <w:r w:rsidR="000448E9">
              <w:rPr>
                <w:b/>
              </w:rPr>
              <w:t>ein Lawinengutachten vor?</w:t>
            </w:r>
          </w:p>
        </w:tc>
        <w:tc>
          <w:tcPr>
            <w:tcW w:w="5812" w:type="dxa"/>
          </w:tcPr>
          <w:p w:rsidR="000448E9" w:rsidRDefault="0074009B" w:rsidP="00EF02A6">
            <w:r>
              <w:rPr>
                <w:color w:val="0070C0"/>
              </w:rPr>
              <w:t xml:space="preserve">Ja, </w:t>
            </w:r>
            <w:r w:rsidRPr="0074009B">
              <w:rPr>
                <w:color w:val="0070C0"/>
              </w:rPr>
              <w:t>siehe Beilage</w:t>
            </w:r>
          </w:p>
        </w:tc>
      </w:tr>
      <w:tr w:rsidR="000448E9" w:rsidTr="00EB19EE">
        <w:tc>
          <w:tcPr>
            <w:tcW w:w="3652" w:type="dxa"/>
          </w:tcPr>
          <w:p w:rsidR="000448E9" w:rsidRDefault="000448E9" w:rsidP="00EF02A6">
            <w:pPr>
              <w:rPr>
                <w:b/>
              </w:rPr>
            </w:pPr>
            <w:r>
              <w:rPr>
                <w:b/>
              </w:rPr>
              <w:t>Ist die Hütte durch Steinschlag g</w:t>
            </w:r>
            <w:r>
              <w:rPr>
                <w:b/>
              </w:rPr>
              <w:t>e</w:t>
            </w:r>
            <w:r>
              <w:rPr>
                <w:b/>
              </w:rPr>
              <w:t>fährdet?</w:t>
            </w:r>
          </w:p>
        </w:tc>
        <w:tc>
          <w:tcPr>
            <w:tcW w:w="5812" w:type="dxa"/>
          </w:tcPr>
          <w:p w:rsidR="000448E9" w:rsidRDefault="0074009B" w:rsidP="00EF02A6">
            <w:r w:rsidRPr="0074009B">
              <w:rPr>
                <w:color w:val="0070C0"/>
              </w:rPr>
              <w:t>Nein</w:t>
            </w:r>
          </w:p>
        </w:tc>
      </w:tr>
      <w:tr w:rsidR="000448E9" w:rsidTr="00EB19EE">
        <w:tc>
          <w:tcPr>
            <w:tcW w:w="3652" w:type="dxa"/>
          </w:tcPr>
          <w:p w:rsidR="000448E9" w:rsidRDefault="00BB29EC" w:rsidP="00EF02A6">
            <w:pPr>
              <w:rPr>
                <w:b/>
              </w:rPr>
            </w:pPr>
            <w:r>
              <w:rPr>
                <w:b/>
              </w:rPr>
              <w:t xml:space="preserve">Liegt </w:t>
            </w:r>
            <w:r w:rsidR="000448E9">
              <w:rPr>
                <w:b/>
              </w:rPr>
              <w:t>ein Steinschlaggutachten vor?</w:t>
            </w:r>
          </w:p>
        </w:tc>
        <w:tc>
          <w:tcPr>
            <w:tcW w:w="5812" w:type="dxa"/>
          </w:tcPr>
          <w:p w:rsidR="000448E9" w:rsidRDefault="0074009B" w:rsidP="00EF02A6">
            <w:r w:rsidRPr="0074009B">
              <w:rPr>
                <w:color w:val="0070C0"/>
              </w:rPr>
              <w:t>Ja</w:t>
            </w:r>
            <w:r>
              <w:rPr>
                <w:color w:val="0070C0"/>
              </w:rPr>
              <w:t>, siehe Beilage</w:t>
            </w:r>
          </w:p>
        </w:tc>
      </w:tr>
      <w:tr w:rsidR="000448E9" w:rsidTr="00EB19EE">
        <w:tc>
          <w:tcPr>
            <w:tcW w:w="3652" w:type="dxa"/>
          </w:tcPr>
          <w:p w:rsidR="000448E9" w:rsidRDefault="007450CA" w:rsidP="003D3D02">
            <w:pPr>
              <w:rPr>
                <w:b/>
              </w:rPr>
            </w:pPr>
            <w:r>
              <w:rPr>
                <w:b/>
              </w:rPr>
              <w:t xml:space="preserve">Gefährden </w:t>
            </w:r>
            <w:r w:rsidR="000448E9">
              <w:rPr>
                <w:b/>
              </w:rPr>
              <w:t>weitere Natur</w:t>
            </w:r>
            <w:r w:rsidR="003D3D02">
              <w:rPr>
                <w:b/>
              </w:rPr>
              <w:t>gefahren</w:t>
            </w:r>
            <w:r>
              <w:rPr>
                <w:b/>
              </w:rPr>
              <w:t xml:space="preserve"> </w:t>
            </w:r>
            <w:r w:rsidR="005A671C">
              <w:rPr>
                <w:b/>
              </w:rPr>
              <w:t>den Hüttenstandort</w:t>
            </w:r>
            <w:r>
              <w:rPr>
                <w:b/>
              </w:rPr>
              <w:t xml:space="preserve"> oder den Z</w:t>
            </w:r>
            <w:r>
              <w:rPr>
                <w:b/>
              </w:rPr>
              <w:t>u</w:t>
            </w:r>
            <w:r>
              <w:rPr>
                <w:b/>
              </w:rPr>
              <w:t>stieg</w:t>
            </w:r>
            <w:r w:rsidR="000448E9">
              <w:rPr>
                <w:b/>
              </w:rPr>
              <w:t>?</w:t>
            </w:r>
          </w:p>
        </w:tc>
        <w:tc>
          <w:tcPr>
            <w:tcW w:w="5812" w:type="dxa"/>
          </w:tcPr>
          <w:p w:rsidR="000448E9" w:rsidRPr="007049F0" w:rsidRDefault="003E2093" w:rsidP="00EF02A6">
            <w:pPr>
              <w:rPr>
                <w:color w:val="0070C0"/>
              </w:rPr>
            </w:pPr>
            <w:r>
              <w:rPr>
                <w:color w:val="0070C0"/>
              </w:rPr>
              <w:t xml:space="preserve">(Murgänge, …) </w:t>
            </w:r>
            <w:r w:rsidR="007049F0" w:rsidRPr="007049F0">
              <w:rPr>
                <w:color w:val="0070C0"/>
              </w:rPr>
              <w:t>Nein</w:t>
            </w:r>
          </w:p>
          <w:p w:rsidR="0074009B" w:rsidRDefault="0074009B" w:rsidP="00EF02A6"/>
        </w:tc>
      </w:tr>
    </w:tbl>
    <w:p w:rsidR="000448E9" w:rsidRPr="000448E9" w:rsidRDefault="000448E9" w:rsidP="0074009B">
      <w:pPr>
        <w:spacing w:after="200" w:line="240" w:lineRule="auto"/>
      </w:pPr>
    </w:p>
    <w:p w:rsidR="000448E9" w:rsidRPr="000448E9" w:rsidRDefault="000448E9" w:rsidP="000448E9">
      <w:pPr>
        <w:pStyle w:val="berschrift1"/>
      </w:pPr>
      <w:bookmarkStart w:id="8" w:name="_Toc58944448"/>
      <w:r>
        <w:rPr>
          <w:rStyle w:val="Fett"/>
          <w:b w:val="0"/>
          <w:bCs w:val="0"/>
        </w:rPr>
        <w:t>Gesetzliche Rahmenbedingungen</w:t>
      </w:r>
      <w:bookmarkEnd w:id="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8D65FB" w:rsidTr="00EB19EE">
        <w:tc>
          <w:tcPr>
            <w:tcW w:w="3652" w:type="dxa"/>
          </w:tcPr>
          <w:p w:rsidR="008D65FB" w:rsidRDefault="008D65FB" w:rsidP="00B51D2D">
            <w:pPr>
              <w:rPr>
                <w:b/>
              </w:rPr>
            </w:pPr>
            <w:r>
              <w:rPr>
                <w:b/>
              </w:rPr>
              <w:t>Gewässerschutz</w:t>
            </w:r>
          </w:p>
        </w:tc>
        <w:tc>
          <w:tcPr>
            <w:tcW w:w="5812" w:type="dxa"/>
          </w:tcPr>
          <w:p w:rsidR="008D65FB" w:rsidRDefault="00287658" w:rsidP="00287658">
            <w:r>
              <w:rPr>
                <w:color w:val="0070C0"/>
              </w:rPr>
              <w:t>Liegen kantonale Auflagen vor?</w:t>
            </w:r>
            <w:r w:rsidR="003E2093">
              <w:rPr>
                <w:color w:val="0070C0"/>
              </w:rPr>
              <w:t xml:space="preserve"> Weitere An</w:t>
            </w:r>
            <w:r w:rsidR="0035222A">
              <w:rPr>
                <w:color w:val="0070C0"/>
              </w:rPr>
              <w:t>gaben zur Abwa</w:t>
            </w:r>
            <w:r w:rsidR="0035222A">
              <w:rPr>
                <w:color w:val="0070C0"/>
              </w:rPr>
              <w:t>s</w:t>
            </w:r>
            <w:r w:rsidR="0035222A">
              <w:rPr>
                <w:color w:val="0070C0"/>
              </w:rPr>
              <w:t xml:space="preserve">serbehandlung siehe </w:t>
            </w:r>
            <w:r w:rsidR="0074009B">
              <w:rPr>
                <w:color w:val="0070C0"/>
              </w:rPr>
              <w:t xml:space="preserve">Kap. 5.4 </w:t>
            </w:r>
          </w:p>
        </w:tc>
      </w:tr>
      <w:tr w:rsidR="008D65FB" w:rsidTr="00EB19EE">
        <w:tc>
          <w:tcPr>
            <w:tcW w:w="3652" w:type="dxa"/>
          </w:tcPr>
          <w:p w:rsidR="008D65FB" w:rsidRDefault="008D65FB" w:rsidP="00B51D2D">
            <w:pPr>
              <w:rPr>
                <w:b/>
              </w:rPr>
            </w:pPr>
            <w:r>
              <w:rPr>
                <w:b/>
              </w:rPr>
              <w:t>Brandschutz</w:t>
            </w:r>
          </w:p>
        </w:tc>
        <w:tc>
          <w:tcPr>
            <w:tcW w:w="5812" w:type="dxa"/>
          </w:tcPr>
          <w:p w:rsidR="008D65FB" w:rsidRPr="0074009B" w:rsidRDefault="00287658" w:rsidP="00755AD9">
            <w:pPr>
              <w:rPr>
                <w:color w:val="0070C0"/>
                <w:szCs w:val="20"/>
              </w:rPr>
            </w:pPr>
            <w:r>
              <w:rPr>
                <w:color w:val="0070C0"/>
              </w:rPr>
              <w:t xml:space="preserve">Liegen kantonale Auflagen vor? </w:t>
            </w:r>
            <w:r w:rsidR="008D65FB" w:rsidRPr="005F2ADA">
              <w:rPr>
                <w:color w:val="0070C0"/>
                <w:szCs w:val="20"/>
              </w:rPr>
              <w:t>Kurzer Beschri</w:t>
            </w:r>
            <w:r w:rsidR="00755AD9">
              <w:rPr>
                <w:color w:val="0070C0"/>
                <w:szCs w:val="20"/>
              </w:rPr>
              <w:t>e</w:t>
            </w:r>
            <w:r w:rsidR="008D65FB" w:rsidRPr="005F2ADA">
              <w:rPr>
                <w:color w:val="0070C0"/>
                <w:szCs w:val="20"/>
              </w:rPr>
              <w:t xml:space="preserve">b </w:t>
            </w:r>
            <w:r w:rsidR="008D65FB">
              <w:rPr>
                <w:color w:val="0070C0"/>
                <w:szCs w:val="20"/>
              </w:rPr>
              <w:t>der aktue</w:t>
            </w:r>
            <w:r w:rsidR="008D65FB">
              <w:rPr>
                <w:color w:val="0070C0"/>
                <w:szCs w:val="20"/>
              </w:rPr>
              <w:t>l</w:t>
            </w:r>
            <w:r w:rsidR="008D65FB">
              <w:rPr>
                <w:color w:val="0070C0"/>
                <w:szCs w:val="20"/>
              </w:rPr>
              <w:t>len Brandschutzvor</w:t>
            </w:r>
            <w:r w:rsidR="0074009B">
              <w:rPr>
                <w:color w:val="0070C0"/>
                <w:szCs w:val="20"/>
              </w:rPr>
              <w:t xml:space="preserve">kehrungen und der geplanten </w:t>
            </w:r>
            <w:r w:rsidR="008D65FB">
              <w:rPr>
                <w:color w:val="0070C0"/>
                <w:szCs w:val="20"/>
              </w:rPr>
              <w:t>Anpassu</w:t>
            </w:r>
            <w:r w:rsidR="008D65FB">
              <w:rPr>
                <w:color w:val="0070C0"/>
                <w:szCs w:val="20"/>
              </w:rPr>
              <w:t>n</w:t>
            </w:r>
            <w:r w:rsidR="008D65FB">
              <w:rPr>
                <w:color w:val="0070C0"/>
                <w:szCs w:val="20"/>
              </w:rPr>
              <w:t>gen.</w:t>
            </w:r>
          </w:p>
        </w:tc>
      </w:tr>
      <w:tr w:rsidR="008D65FB" w:rsidTr="00EB19EE">
        <w:tc>
          <w:tcPr>
            <w:tcW w:w="3652" w:type="dxa"/>
          </w:tcPr>
          <w:p w:rsidR="008D65FB" w:rsidRDefault="008D65FB" w:rsidP="00B51D2D">
            <w:pPr>
              <w:rPr>
                <w:b/>
              </w:rPr>
            </w:pPr>
            <w:r>
              <w:rPr>
                <w:b/>
              </w:rPr>
              <w:t>Denkmalschutz</w:t>
            </w:r>
          </w:p>
        </w:tc>
        <w:tc>
          <w:tcPr>
            <w:tcW w:w="5812" w:type="dxa"/>
          </w:tcPr>
          <w:p w:rsidR="008D65FB" w:rsidRDefault="008D65FB" w:rsidP="00B51D2D">
            <w:r w:rsidRPr="005E6187">
              <w:rPr>
                <w:color w:val="0070C0"/>
              </w:rPr>
              <w:t xml:space="preserve">Liegt eine Stellungnahme der kantonalen Denkmalpflege vor? Sind Teile der bestehenden Hütte geschützt? </w:t>
            </w:r>
          </w:p>
        </w:tc>
      </w:tr>
      <w:tr w:rsidR="008D65FB" w:rsidTr="00EB19EE">
        <w:tc>
          <w:tcPr>
            <w:tcW w:w="3652" w:type="dxa"/>
          </w:tcPr>
          <w:p w:rsidR="008D65FB" w:rsidRDefault="008D65FB" w:rsidP="00B51D2D">
            <w:pPr>
              <w:rPr>
                <w:b/>
              </w:rPr>
            </w:pPr>
            <w:r>
              <w:rPr>
                <w:b/>
              </w:rPr>
              <w:t>Lebensmittelhygiene</w:t>
            </w:r>
          </w:p>
        </w:tc>
        <w:tc>
          <w:tcPr>
            <w:tcW w:w="5812" w:type="dxa"/>
          </w:tcPr>
          <w:p w:rsidR="0074009B" w:rsidRPr="00EB19EE" w:rsidRDefault="00420B55" w:rsidP="00420B55">
            <w:pPr>
              <w:rPr>
                <w:color w:val="0070C0"/>
              </w:rPr>
            </w:pPr>
            <w:r>
              <w:rPr>
                <w:color w:val="0070C0"/>
              </w:rPr>
              <w:t>Liegen kantonale Auflagen vor?</w:t>
            </w:r>
          </w:p>
        </w:tc>
      </w:tr>
      <w:tr w:rsidR="00420B55" w:rsidTr="00EB19EE">
        <w:tc>
          <w:tcPr>
            <w:tcW w:w="3652" w:type="dxa"/>
          </w:tcPr>
          <w:p w:rsidR="00420B55" w:rsidRDefault="00420B55" w:rsidP="00B51D2D">
            <w:pPr>
              <w:rPr>
                <w:b/>
              </w:rPr>
            </w:pPr>
            <w:r>
              <w:rPr>
                <w:b/>
              </w:rPr>
              <w:t>Weitere</w:t>
            </w:r>
            <w:r w:rsidR="00C3653E">
              <w:rPr>
                <w:b/>
              </w:rPr>
              <w:t xml:space="preserve"> Einschränkungen</w:t>
            </w:r>
            <w:r w:rsidR="00BD08C3">
              <w:rPr>
                <w:b/>
              </w:rPr>
              <w:t xml:space="preserve"> / Aufl</w:t>
            </w:r>
            <w:r w:rsidR="00BD08C3">
              <w:rPr>
                <w:b/>
              </w:rPr>
              <w:t>a</w:t>
            </w:r>
            <w:r w:rsidR="00BD08C3">
              <w:rPr>
                <w:b/>
              </w:rPr>
              <w:t>gen</w:t>
            </w:r>
            <w:r>
              <w:rPr>
                <w:b/>
              </w:rPr>
              <w:t>?</w:t>
            </w:r>
          </w:p>
        </w:tc>
        <w:tc>
          <w:tcPr>
            <w:tcW w:w="5812" w:type="dxa"/>
          </w:tcPr>
          <w:p w:rsidR="00420B55" w:rsidRDefault="00365153" w:rsidP="00420B55">
            <w:pPr>
              <w:rPr>
                <w:color w:val="0070C0"/>
              </w:rPr>
            </w:pPr>
            <w:r>
              <w:rPr>
                <w:color w:val="0070C0"/>
              </w:rPr>
              <w:t>Z.B. Einschränkungen aufgrund Schutzgebiet</w:t>
            </w:r>
            <w:r w:rsidR="00790A41">
              <w:rPr>
                <w:color w:val="0070C0"/>
              </w:rPr>
              <w:t>s</w:t>
            </w:r>
            <w:r>
              <w:rPr>
                <w:color w:val="0070C0"/>
              </w:rPr>
              <w:t>bestimmungen</w:t>
            </w:r>
          </w:p>
        </w:tc>
      </w:tr>
    </w:tbl>
    <w:p w:rsidR="0074009B" w:rsidRPr="0074009B" w:rsidRDefault="0074009B" w:rsidP="0074009B">
      <w:pPr>
        <w:pStyle w:val="berschrift1"/>
        <w:numPr>
          <w:ilvl w:val="0"/>
          <w:numId w:val="0"/>
        </w:numPr>
        <w:spacing w:after="200" w:line="240" w:lineRule="auto"/>
        <w:rPr>
          <w:rStyle w:val="Fett"/>
          <w:b w:val="0"/>
          <w:bCs w:val="0"/>
          <w:sz w:val="20"/>
          <w:szCs w:val="20"/>
        </w:rPr>
      </w:pPr>
    </w:p>
    <w:p w:rsidR="00CC3CDF" w:rsidRDefault="00CF7C62" w:rsidP="00CC3CDF">
      <w:pPr>
        <w:pStyle w:val="berschrift1"/>
        <w:rPr>
          <w:rStyle w:val="Fett"/>
          <w:b w:val="0"/>
          <w:bCs w:val="0"/>
        </w:rPr>
      </w:pPr>
      <w:bookmarkStart w:id="9" w:name="_Toc58944449"/>
      <w:r>
        <w:rPr>
          <w:rStyle w:val="Fett"/>
          <w:b w:val="0"/>
          <w:bCs w:val="0"/>
        </w:rPr>
        <w:t>Hütte</w:t>
      </w:r>
      <w:bookmarkEnd w:id="9"/>
    </w:p>
    <w:p w:rsidR="00CF7C62" w:rsidRDefault="00627329" w:rsidP="00CF7C62">
      <w:pPr>
        <w:pStyle w:val="berschrift2"/>
        <w:rPr>
          <w:rStyle w:val="Fett"/>
          <w:b w:val="0"/>
          <w:bCs w:val="0"/>
        </w:rPr>
      </w:pPr>
      <w:bookmarkStart w:id="10" w:name="_Toc58944450"/>
      <w:r>
        <w:rPr>
          <w:rStyle w:val="Fett"/>
          <w:b w:val="0"/>
          <w:bCs w:val="0"/>
        </w:rPr>
        <w:t>Baug</w:t>
      </w:r>
      <w:r w:rsidR="00CF7C62">
        <w:rPr>
          <w:rStyle w:val="Fett"/>
          <w:b w:val="0"/>
          <w:bCs w:val="0"/>
        </w:rPr>
        <w:t>eschichte</w:t>
      </w:r>
      <w:r w:rsidR="00B51D2D">
        <w:rPr>
          <w:rStyle w:val="Fett"/>
          <w:b w:val="0"/>
          <w:bCs w:val="0"/>
        </w:rPr>
        <w:t xml:space="preserve"> und Besitzverhältnisse</w:t>
      </w:r>
      <w:bookmarkEnd w:id="1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FC7344" w:rsidTr="00EB19EE">
        <w:tc>
          <w:tcPr>
            <w:tcW w:w="3652" w:type="dxa"/>
          </w:tcPr>
          <w:p w:rsidR="009616CC" w:rsidRPr="005D0B06" w:rsidRDefault="00FC7344" w:rsidP="0013392F">
            <w:pPr>
              <w:rPr>
                <w:b/>
              </w:rPr>
            </w:pPr>
            <w:r>
              <w:rPr>
                <w:b/>
              </w:rPr>
              <w:t>Baujahr erste Hütte /</w:t>
            </w:r>
            <w:r w:rsidR="00627329">
              <w:rPr>
                <w:b/>
              </w:rPr>
              <w:t xml:space="preserve"> </w:t>
            </w:r>
            <w:r w:rsidR="007F0747">
              <w:rPr>
                <w:b/>
              </w:rPr>
              <w:t xml:space="preserve">Anz. </w:t>
            </w:r>
            <w:r w:rsidR="00D223BA">
              <w:rPr>
                <w:b/>
              </w:rPr>
              <w:t>Gäst</w:t>
            </w:r>
            <w:r w:rsidR="00D223BA">
              <w:rPr>
                <w:b/>
              </w:rPr>
              <w:t>e</w:t>
            </w:r>
            <w:r w:rsidR="00D223BA">
              <w:rPr>
                <w:b/>
              </w:rPr>
              <w:t>s</w:t>
            </w:r>
            <w:r w:rsidR="0074009B">
              <w:rPr>
                <w:b/>
              </w:rPr>
              <w:t xml:space="preserve">chlafplätze/ </w:t>
            </w:r>
            <w:r w:rsidR="009616CC">
              <w:rPr>
                <w:b/>
              </w:rPr>
              <w:t>Architekt</w:t>
            </w:r>
          </w:p>
        </w:tc>
        <w:tc>
          <w:tcPr>
            <w:tcW w:w="5812" w:type="dxa"/>
          </w:tcPr>
          <w:p w:rsidR="00FC7344" w:rsidRDefault="0074009B" w:rsidP="0013392F">
            <w:pPr>
              <w:rPr>
                <w:color w:val="0070C0"/>
              </w:rPr>
            </w:pPr>
            <w:r>
              <w:rPr>
                <w:color w:val="0070C0"/>
              </w:rPr>
              <w:t xml:space="preserve">1910 </w:t>
            </w:r>
            <w:r w:rsidR="00BD08C3">
              <w:rPr>
                <w:color w:val="0070C0"/>
              </w:rPr>
              <w:t xml:space="preserve">/ 10 / </w:t>
            </w:r>
          </w:p>
          <w:p w:rsidR="009616CC" w:rsidRPr="00FC7344" w:rsidRDefault="009616CC" w:rsidP="0013392F">
            <w:pPr>
              <w:rPr>
                <w:color w:val="0070C0"/>
              </w:rPr>
            </w:pPr>
            <w:r>
              <w:rPr>
                <w:color w:val="0070C0"/>
              </w:rPr>
              <w:t>Leo Meister</w:t>
            </w:r>
          </w:p>
        </w:tc>
      </w:tr>
      <w:tr w:rsidR="00FC7344" w:rsidTr="00EB19EE">
        <w:tc>
          <w:tcPr>
            <w:tcW w:w="3652" w:type="dxa"/>
          </w:tcPr>
          <w:p w:rsidR="009616CC" w:rsidRDefault="00627329" w:rsidP="00627329">
            <w:pPr>
              <w:rPr>
                <w:b/>
              </w:rPr>
            </w:pPr>
            <w:r>
              <w:rPr>
                <w:b/>
              </w:rPr>
              <w:t>Baujahr Erweiterung / Anz. Gäst</w:t>
            </w:r>
            <w:r>
              <w:rPr>
                <w:b/>
              </w:rPr>
              <w:t>e</w:t>
            </w:r>
            <w:r>
              <w:rPr>
                <w:b/>
              </w:rPr>
              <w:t>s</w:t>
            </w:r>
            <w:r w:rsidR="0074009B">
              <w:rPr>
                <w:b/>
              </w:rPr>
              <w:t xml:space="preserve">chlafplätze/ </w:t>
            </w:r>
            <w:r w:rsidR="009616CC">
              <w:rPr>
                <w:b/>
              </w:rPr>
              <w:t>Architektin</w:t>
            </w:r>
          </w:p>
        </w:tc>
        <w:tc>
          <w:tcPr>
            <w:tcW w:w="5812" w:type="dxa"/>
          </w:tcPr>
          <w:p w:rsidR="00FC7344" w:rsidRDefault="00FC7344" w:rsidP="0013392F">
            <w:pPr>
              <w:rPr>
                <w:color w:val="0070C0"/>
              </w:rPr>
            </w:pPr>
            <w:r w:rsidRPr="00FC7344">
              <w:rPr>
                <w:color w:val="0070C0"/>
              </w:rPr>
              <w:t>1925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Er</w:t>
            </w:r>
            <w:r>
              <w:rPr>
                <w:color w:val="0070C0"/>
              </w:rPr>
              <w:t>s</w:t>
            </w:r>
            <w:r w:rsidRPr="00FC7344">
              <w:rPr>
                <w:color w:val="0070C0"/>
              </w:rPr>
              <w:t>atzneubau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28</w:t>
            </w:r>
          </w:p>
          <w:p w:rsidR="009616CC" w:rsidRPr="00FC7344" w:rsidRDefault="009616CC" w:rsidP="0013392F">
            <w:pPr>
              <w:rPr>
                <w:color w:val="0070C0"/>
              </w:rPr>
            </w:pPr>
            <w:r>
              <w:rPr>
                <w:color w:val="0070C0"/>
              </w:rPr>
              <w:t>Erich Baumann</w:t>
            </w:r>
          </w:p>
        </w:tc>
      </w:tr>
      <w:tr w:rsidR="00FC7344" w:rsidTr="00EB19EE">
        <w:tc>
          <w:tcPr>
            <w:tcW w:w="3652" w:type="dxa"/>
          </w:tcPr>
          <w:p w:rsidR="009616CC" w:rsidRDefault="00FC7344" w:rsidP="0013392F">
            <w:pPr>
              <w:rPr>
                <w:b/>
              </w:rPr>
            </w:pPr>
            <w:r>
              <w:rPr>
                <w:b/>
              </w:rPr>
              <w:t xml:space="preserve">Baujahr Erweiterung / </w:t>
            </w:r>
            <w:r w:rsidR="00627329">
              <w:rPr>
                <w:b/>
              </w:rPr>
              <w:t>Anz. Gäst</w:t>
            </w:r>
            <w:r w:rsidR="00627329">
              <w:rPr>
                <w:b/>
              </w:rPr>
              <w:t>e</w:t>
            </w:r>
            <w:r w:rsidR="00627329">
              <w:rPr>
                <w:b/>
              </w:rPr>
              <w:t>schlafplätze</w:t>
            </w:r>
            <w:r w:rsidR="0074009B">
              <w:rPr>
                <w:b/>
              </w:rPr>
              <w:t xml:space="preserve"> /</w:t>
            </w:r>
            <w:r w:rsidR="009616CC">
              <w:rPr>
                <w:b/>
              </w:rPr>
              <w:t>Architekt</w:t>
            </w:r>
          </w:p>
        </w:tc>
        <w:tc>
          <w:tcPr>
            <w:tcW w:w="5812" w:type="dxa"/>
          </w:tcPr>
          <w:p w:rsidR="00FC7344" w:rsidRDefault="00FC7344" w:rsidP="0013392F">
            <w:pPr>
              <w:rPr>
                <w:color w:val="0070C0"/>
              </w:rPr>
            </w:pPr>
            <w:r>
              <w:rPr>
                <w:color w:val="0070C0"/>
              </w:rPr>
              <w:t>1955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Anbau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52</w:t>
            </w:r>
          </w:p>
          <w:p w:rsidR="009616CC" w:rsidRPr="00FC7344" w:rsidRDefault="009616CC" w:rsidP="0013392F">
            <w:pPr>
              <w:rPr>
                <w:color w:val="0070C0"/>
              </w:rPr>
            </w:pPr>
            <w:r>
              <w:rPr>
                <w:color w:val="0070C0"/>
              </w:rPr>
              <w:t>Bau</w:t>
            </w:r>
            <w:r w:rsidR="007049F0">
              <w:rPr>
                <w:color w:val="0070C0"/>
              </w:rPr>
              <w:t>a</w:t>
            </w:r>
            <w:r>
              <w:rPr>
                <w:color w:val="0070C0"/>
              </w:rPr>
              <w:t>telier AG</w:t>
            </w:r>
          </w:p>
        </w:tc>
      </w:tr>
      <w:tr w:rsidR="00FC7344" w:rsidTr="00EB19EE">
        <w:tc>
          <w:tcPr>
            <w:tcW w:w="3652" w:type="dxa"/>
          </w:tcPr>
          <w:p w:rsidR="009616CC" w:rsidRDefault="00FC7344" w:rsidP="007049F0">
            <w:pPr>
              <w:rPr>
                <w:b/>
              </w:rPr>
            </w:pPr>
            <w:r>
              <w:rPr>
                <w:b/>
              </w:rPr>
              <w:t xml:space="preserve">Baujahr Erweiterung / </w:t>
            </w:r>
            <w:r w:rsidR="00627329">
              <w:rPr>
                <w:b/>
              </w:rPr>
              <w:t>Anz. Gäst</w:t>
            </w:r>
            <w:r w:rsidR="00627329">
              <w:rPr>
                <w:b/>
              </w:rPr>
              <w:t>e</w:t>
            </w:r>
            <w:r w:rsidR="00627329">
              <w:rPr>
                <w:b/>
              </w:rPr>
              <w:t>schlafplätze</w:t>
            </w:r>
            <w:r w:rsidR="0074009B">
              <w:rPr>
                <w:b/>
              </w:rPr>
              <w:t xml:space="preserve">/ </w:t>
            </w:r>
            <w:r w:rsidR="009616CC">
              <w:rPr>
                <w:b/>
              </w:rPr>
              <w:t>Architektin</w:t>
            </w:r>
          </w:p>
        </w:tc>
        <w:tc>
          <w:tcPr>
            <w:tcW w:w="5812" w:type="dxa"/>
          </w:tcPr>
          <w:p w:rsidR="00FC7344" w:rsidRDefault="00FC7344" w:rsidP="0013392F">
            <w:pPr>
              <w:rPr>
                <w:color w:val="0070C0"/>
              </w:rPr>
            </w:pPr>
            <w:r w:rsidRPr="00FC7344">
              <w:rPr>
                <w:color w:val="0070C0"/>
              </w:rPr>
              <w:t>1977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Gesamtsanierung</w:t>
            </w:r>
            <w:r w:rsidR="00BD08C3">
              <w:rPr>
                <w:color w:val="0070C0"/>
              </w:rPr>
              <w:t xml:space="preserve"> </w:t>
            </w:r>
            <w:r w:rsidRPr="00FC7344">
              <w:rPr>
                <w:color w:val="0070C0"/>
              </w:rPr>
              <w:t>/ 50</w:t>
            </w:r>
          </w:p>
          <w:p w:rsidR="009616CC" w:rsidRDefault="009616CC" w:rsidP="0013392F">
            <w:r>
              <w:rPr>
                <w:color w:val="0070C0"/>
              </w:rPr>
              <w:t>XY Architektur AG</w:t>
            </w:r>
          </w:p>
        </w:tc>
      </w:tr>
      <w:tr w:rsidR="009616CC" w:rsidTr="00EB19EE">
        <w:tc>
          <w:tcPr>
            <w:tcW w:w="3652" w:type="dxa"/>
          </w:tcPr>
          <w:p w:rsidR="009616CC" w:rsidRDefault="009616CC" w:rsidP="00BF158A">
            <w:pPr>
              <w:rPr>
                <w:b/>
              </w:rPr>
            </w:pPr>
            <w:r>
              <w:rPr>
                <w:b/>
              </w:rPr>
              <w:t xml:space="preserve">Besitzstand </w:t>
            </w:r>
            <w:r w:rsidR="00BF158A">
              <w:rPr>
                <w:b/>
              </w:rPr>
              <w:t>Parzelle</w:t>
            </w:r>
            <w:r w:rsidR="00BD08C3">
              <w:rPr>
                <w:b/>
              </w:rPr>
              <w:t xml:space="preserve"> und Gebäude</w:t>
            </w:r>
          </w:p>
        </w:tc>
        <w:tc>
          <w:tcPr>
            <w:tcW w:w="5812" w:type="dxa"/>
          </w:tcPr>
          <w:p w:rsidR="009616CC" w:rsidRPr="00FC7344" w:rsidRDefault="00BD08C3" w:rsidP="00BD08C3">
            <w:pPr>
              <w:rPr>
                <w:color w:val="0070C0"/>
              </w:rPr>
            </w:pPr>
            <w:r>
              <w:rPr>
                <w:color w:val="0070C0"/>
              </w:rPr>
              <w:t xml:space="preserve">Im Baurecht / </w:t>
            </w:r>
            <w:r w:rsidR="009616CC">
              <w:rPr>
                <w:color w:val="0070C0"/>
              </w:rPr>
              <w:t xml:space="preserve">Eigentum </w:t>
            </w:r>
          </w:p>
        </w:tc>
      </w:tr>
      <w:tr w:rsidR="00B46A2F" w:rsidTr="00EB19EE">
        <w:tc>
          <w:tcPr>
            <w:tcW w:w="3652" w:type="dxa"/>
          </w:tcPr>
          <w:p w:rsidR="00B46A2F" w:rsidRDefault="00B46A2F" w:rsidP="00BF158A">
            <w:pPr>
              <w:rPr>
                <w:b/>
              </w:rPr>
            </w:pPr>
            <w:r>
              <w:rPr>
                <w:b/>
              </w:rPr>
              <w:t>Gebäudeversicherungswert Hütte</w:t>
            </w:r>
          </w:p>
        </w:tc>
        <w:tc>
          <w:tcPr>
            <w:tcW w:w="5812" w:type="dxa"/>
          </w:tcPr>
          <w:p w:rsidR="00B46A2F" w:rsidRDefault="00AE5518" w:rsidP="0013392F">
            <w:pPr>
              <w:rPr>
                <w:color w:val="0070C0"/>
              </w:rPr>
            </w:pPr>
            <w:r>
              <w:rPr>
                <w:color w:val="0070C0"/>
              </w:rPr>
              <w:t xml:space="preserve">Gebäude </w:t>
            </w:r>
            <w:r w:rsidR="00B46A2F">
              <w:rPr>
                <w:color w:val="0070C0"/>
              </w:rPr>
              <w:t>CHF 1‘850‘000</w:t>
            </w:r>
            <w:r w:rsidR="00BD08C3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/ Fahrhabe CHF 200‘00</w:t>
            </w:r>
          </w:p>
        </w:tc>
      </w:tr>
    </w:tbl>
    <w:p w:rsidR="00FC7344" w:rsidRPr="00FC7344" w:rsidRDefault="00FC7344" w:rsidP="00FC7344"/>
    <w:p w:rsidR="00CF7C62" w:rsidRDefault="00203AAE" w:rsidP="00CF7C62">
      <w:pPr>
        <w:pStyle w:val="berschrift2"/>
        <w:rPr>
          <w:rStyle w:val="Fett"/>
          <w:b w:val="0"/>
          <w:bCs w:val="0"/>
        </w:rPr>
      </w:pPr>
      <w:bookmarkStart w:id="11" w:name="_Toc58944451"/>
      <w:r>
        <w:rPr>
          <w:rStyle w:val="Fett"/>
          <w:b w:val="0"/>
          <w:bCs w:val="0"/>
        </w:rPr>
        <w:lastRenderedPageBreak/>
        <w:t>Zustand der b</w:t>
      </w:r>
      <w:r w:rsidR="00CF7C62">
        <w:rPr>
          <w:rStyle w:val="Fett"/>
          <w:b w:val="0"/>
          <w:bCs w:val="0"/>
        </w:rPr>
        <w:t>estehende</w:t>
      </w:r>
      <w:r w:rsidR="00F24A8D">
        <w:rPr>
          <w:rStyle w:val="Fett"/>
          <w:b w:val="0"/>
          <w:bCs w:val="0"/>
        </w:rPr>
        <w:t>n</w:t>
      </w:r>
      <w:r w:rsidR="00CF7C62">
        <w:rPr>
          <w:rStyle w:val="Fett"/>
          <w:b w:val="0"/>
          <w:bCs w:val="0"/>
        </w:rPr>
        <w:t xml:space="preserve"> Bausubstanz</w:t>
      </w:r>
      <w:bookmarkEnd w:id="1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203AAE" w:rsidTr="00EB19EE">
        <w:tc>
          <w:tcPr>
            <w:tcW w:w="3652" w:type="dxa"/>
          </w:tcPr>
          <w:p w:rsidR="00203AAE" w:rsidRPr="005D0B06" w:rsidRDefault="00B04A41" w:rsidP="0024700E">
            <w:pPr>
              <w:rPr>
                <w:b/>
              </w:rPr>
            </w:pPr>
            <w:r w:rsidRPr="00B04A41">
              <w:rPr>
                <w:b/>
              </w:rPr>
              <w:t>B</w:t>
            </w:r>
            <w:r w:rsidR="0024700E">
              <w:rPr>
                <w:b/>
              </w:rPr>
              <w:t xml:space="preserve">estandesaufnahme </w:t>
            </w:r>
            <w:r>
              <w:rPr>
                <w:b/>
              </w:rPr>
              <w:t>Datum</w:t>
            </w:r>
          </w:p>
        </w:tc>
        <w:tc>
          <w:tcPr>
            <w:tcW w:w="5812" w:type="dxa"/>
          </w:tcPr>
          <w:p w:rsidR="00203AAE" w:rsidRPr="00FC7344" w:rsidRDefault="00B04A41" w:rsidP="00231DEA">
            <w:pPr>
              <w:rPr>
                <w:color w:val="0070C0"/>
              </w:rPr>
            </w:pPr>
            <w:r>
              <w:rPr>
                <w:color w:val="0070C0"/>
              </w:rPr>
              <w:t>28.07.2020</w:t>
            </w:r>
          </w:p>
        </w:tc>
      </w:tr>
      <w:tr w:rsidR="00B04A41" w:rsidTr="00EB19EE">
        <w:tc>
          <w:tcPr>
            <w:tcW w:w="3652" w:type="dxa"/>
          </w:tcPr>
          <w:p w:rsidR="00EB19EE" w:rsidRDefault="0024700E" w:rsidP="0024700E">
            <w:pPr>
              <w:jc w:val="both"/>
              <w:rPr>
                <w:b/>
              </w:rPr>
            </w:pPr>
            <w:r w:rsidRPr="00B04A41">
              <w:rPr>
                <w:b/>
              </w:rPr>
              <w:t>B</w:t>
            </w:r>
            <w:r>
              <w:rPr>
                <w:b/>
              </w:rPr>
              <w:t xml:space="preserve">estandesaufnahme </w:t>
            </w:r>
          </w:p>
          <w:p w:rsidR="00B04A41" w:rsidRDefault="00B04A41" w:rsidP="007049F0">
            <w:pPr>
              <w:jc w:val="both"/>
              <w:rPr>
                <w:b/>
              </w:rPr>
            </w:pPr>
            <w:r>
              <w:rPr>
                <w:b/>
              </w:rPr>
              <w:t>Teilnehme</w:t>
            </w:r>
            <w:r w:rsidR="007049F0">
              <w:rPr>
                <w:b/>
              </w:rPr>
              <w:t>nde</w:t>
            </w:r>
          </w:p>
        </w:tc>
        <w:tc>
          <w:tcPr>
            <w:tcW w:w="5812" w:type="dxa"/>
          </w:tcPr>
          <w:p w:rsidR="00B04A41" w:rsidRDefault="00B04A41" w:rsidP="00231DEA">
            <w:pPr>
              <w:rPr>
                <w:color w:val="0070C0"/>
              </w:rPr>
            </w:pPr>
            <w:r>
              <w:rPr>
                <w:color w:val="0070C0"/>
              </w:rPr>
              <w:t xml:space="preserve">xy, Präsident SAC </w:t>
            </w:r>
            <w:r w:rsidR="00F7770E">
              <w:rPr>
                <w:color w:val="0070C0"/>
              </w:rPr>
              <w:t xml:space="preserve">Sektion </w:t>
            </w:r>
            <w:r>
              <w:rPr>
                <w:color w:val="0070C0"/>
              </w:rPr>
              <w:t>Muster</w:t>
            </w:r>
          </w:p>
          <w:p w:rsidR="00B04A41" w:rsidRDefault="00B04A41" w:rsidP="00B04A41">
            <w:pPr>
              <w:rPr>
                <w:color w:val="0070C0"/>
              </w:rPr>
            </w:pPr>
            <w:r>
              <w:rPr>
                <w:color w:val="0070C0"/>
              </w:rPr>
              <w:t xml:space="preserve">xy, Hüttenverantwortlicher SAC </w:t>
            </w:r>
            <w:r w:rsidR="00F7770E">
              <w:rPr>
                <w:color w:val="0070C0"/>
              </w:rPr>
              <w:t xml:space="preserve">Sektion </w:t>
            </w:r>
            <w:r>
              <w:rPr>
                <w:color w:val="0070C0"/>
              </w:rPr>
              <w:t>Muster</w:t>
            </w:r>
          </w:p>
          <w:p w:rsidR="00B04A41" w:rsidRDefault="00B04A41" w:rsidP="00231DEA">
            <w:pPr>
              <w:rPr>
                <w:color w:val="0070C0"/>
              </w:rPr>
            </w:pPr>
            <w:r>
              <w:rPr>
                <w:color w:val="0070C0"/>
              </w:rPr>
              <w:t>xy, Hüttenwart</w:t>
            </w:r>
          </w:p>
          <w:p w:rsidR="00B04A41" w:rsidRDefault="00B04A41" w:rsidP="00231DEA">
            <w:pPr>
              <w:rPr>
                <w:color w:val="0070C0"/>
              </w:rPr>
            </w:pPr>
            <w:r>
              <w:rPr>
                <w:color w:val="0070C0"/>
              </w:rPr>
              <w:t>xy, Kommission Hütten und Infrastruktur</w:t>
            </w:r>
          </w:p>
          <w:p w:rsidR="00B04A41" w:rsidRDefault="00B04A41" w:rsidP="00231DEA">
            <w:pPr>
              <w:rPr>
                <w:color w:val="0070C0"/>
              </w:rPr>
            </w:pPr>
            <w:r>
              <w:rPr>
                <w:color w:val="0070C0"/>
              </w:rPr>
              <w:t>xy, Geschäftsstelle SAC</w:t>
            </w:r>
          </w:p>
        </w:tc>
      </w:tr>
    </w:tbl>
    <w:p w:rsidR="00420B55" w:rsidRDefault="00420B55" w:rsidP="00E273B0"/>
    <w:p w:rsidR="00E273B0" w:rsidRPr="003D3D02" w:rsidRDefault="007D6D75" w:rsidP="00E273B0">
      <w:pPr>
        <w:rPr>
          <w:b/>
        </w:rPr>
      </w:pPr>
      <w:r>
        <w:rPr>
          <w:b/>
        </w:rPr>
        <w:t>UMGEBUNG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05030D" w:rsidRPr="00FC7344" w:rsidTr="00EB19EE">
        <w:tc>
          <w:tcPr>
            <w:tcW w:w="3652" w:type="dxa"/>
          </w:tcPr>
          <w:p w:rsidR="0005030D" w:rsidRDefault="0005030D" w:rsidP="000A7D06">
            <w:pPr>
              <w:rPr>
                <w:b/>
              </w:rPr>
            </w:pPr>
            <w:r>
              <w:rPr>
                <w:b/>
              </w:rPr>
              <w:t>Gibt es Deponien?</w:t>
            </w:r>
            <w:r w:rsidR="00F24A8D">
              <w:rPr>
                <w:b/>
              </w:rPr>
              <w:t xml:space="preserve"> Wurde ein Clean-up durchgeführt?</w:t>
            </w:r>
          </w:p>
        </w:tc>
        <w:tc>
          <w:tcPr>
            <w:tcW w:w="5812" w:type="dxa"/>
          </w:tcPr>
          <w:p w:rsidR="0005030D" w:rsidRPr="00D223BA" w:rsidRDefault="004A7733" w:rsidP="000A7D06">
            <w:pPr>
              <w:rPr>
                <w:color w:val="0070C0"/>
              </w:rPr>
            </w:pPr>
            <w:r>
              <w:rPr>
                <w:color w:val="0070C0"/>
              </w:rPr>
              <w:t>Keine Deponie</w:t>
            </w:r>
            <w:r w:rsidR="0005030D">
              <w:rPr>
                <w:color w:val="0070C0"/>
              </w:rPr>
              <w:t>, Clean-up 2017</w:t>
            </w:r>
          </w:p>
        </w:tc>
      </w:tr>
      <w:tr w:rsidR="00BF4C40" w:rsidRPr="00FC7344" w:rsidTr="00EB19EE">
        <w:tc>
          <w:tcPr>
            <w:tcW w:w="3652" w:type="dxa"/>
          </w:tcPr>
          <w:p w:rsidR="00BF4C40" w:rsidRDefault="00BF4C40" w:rsidP="000A7D06">
            <w:pPr>
              <w:rPr>
                <w:b/>
              </w:rPr>
            </w:pPr>
            <w:r>
              <w:rPr>
                <w:b/>
              </w:rPr>
              <w:t>Gibt es Nebenbauten und Infr</w:t>
            </w:r>
            <w:r>
              <w:rPr>
                <w:b/>
              </w:rPr>
              <w:t>a</w:t>
            </w:r>
            <w:r>
              <w:rPr>
                <w:b/>
              </w:rPr>
              <w:t>strukturanlegen? Welche Nutzu</w:t>
            </w:r>
            <w:r>
              <w:rPr>
                <w:b/>
              </w:rPr>
              <w:t>n</w:t>
            </w:r>
            <w:r>
              <w:rPr>
                <w:b/>
              </w:rPr>
              <w:t>gen?</w:t>
            </w:r>
          </w:p>
        </w:tc>
        <w:tc>
          <w:tcPr>
            <w:tcW w:w="5812" w:type="dxa"/>
          </w:tcPr>
          <w:p w:rsidR="00BF4C40" w:rsidRDefault="00BF4C40" w:rsidP="000A7D06">
            <w:pPr>
              <w:rPr>
                <w:color w:val="0070C0"/>
              </w:rPr>
            </w:pPr>
            <w:r>
              <w:rPr>
                <w:color w:val="0070C0"/>
              </w:rPr>
              <w:t>Alte Hütte, wird als Werkstatt benutzt.</w:t>
            </w:r>
          </w:p>
        </w:tc>
      </w:tr>
      <w:tr w:rsidR="0005030D" w:rsidRPr="00FC7344" w:rsidTr="00EB19EE">
        <w:tc>
          <w:tcPr>
            <w:tcW w:w="3652" w:type="dxa"/>
          </w:tcPr>
          <w:p w:rsidR="0005030D" w:rsidRPr="005D0B06" w:rsidRDefault="0005030D" w:rsidP="000A7D06">
            <w:pPr>
              <w:rPr>
                <w:b/>
              </w:rPr>
            </w:pPr>
            <w:r>
              <w:rPr>
                <w:b/>
              </w:rPr>
              <w:t>Baugrund</w:t>
            </w:r>
          </w:p>
        </w:tc>
        <w:tc>
          <w:tcPr>
            <w:tcW w:w="5812" w:type="dxa"/>
          </w:tcPr>
          <w:p w:rsidR="0005030D" w:rsidRPr="00FC7344" w:rsidRDefault="0005030D" w:rsidP="000A7D06">
            <w:pPr>
              <w:rPr>
                <w:color w:val="0070C0"/>
              </w:rPr>
            </w:pPr>
            <w:r>
              <w:rPr>
                <w:color w:val="0070C0"/>
              </w:rPr>
              <w:t>Stabiler Baugrund</w:t>
            </w:r>
          </w:p>
        </w:tc>
      </w:tr>
    </w:tbl>
    <w:p w:rsidR="00B04A41" w:rsidRDefault="00B04A41" w:rsidP="00E273B0"/>
    <w:p w:rsidR="00420B55" w:rsidRPr="003D3D02" w:rsidRDefault="007D6D75" w:rsidP="00E273B0">
      <w:pPr>
        <w:rPr>
          <w:b/>
        </w:rPr>
      </w:pPr>
      <w:r>
        <w:rPr>
          <w:b/>
        </w:rPr>
        <w:t>HÜLLE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24700E" w:rsidRPr="00FC7344" w:rsidTr="00EB19EE">
        <w:tc>
          <w:tcPr>
            <w:tcW w:w="3652" w:type="dxa"/>
          </w:tcPr>
          <w:p w:rsidR="0024700E" w:rsidRDefault="0024700E" w:rsidP="00F7770E">
            <w:pPr>
              <w:rPr>
                <w:b/>
              </w:rPr>
            </w:pPr>
            <w:r>
              <w:rPr>
                <w:b/>
              </w:rPr>
              <w:t>Fassade</w:t>
            </w:r>
            <w:r w:rsidR="00420B55">
              <w:rPr>
                <w:b/>
              </w:rPr>
              <w:t>:</w:t>
            </w:r>
            <w:r>
              <w:rPr>
                <w:b/>
              </w:rPr>
              <w:t xml:space="preserve"> Material, Baujahr, Zustand</w:t>
            </w:r>
          </w:p>
        </w:tc>
        <w:tc>
          <w:tcPr>
            <w:tcW w:w="5812" w:type="dxa"/>
          </w:tcPr>
          <w:p w:rsidR="0024700E" w:rsidRDefault="0024700E" w:rsidP="00051B82">
            <w:pPr>
              <w:rPr>
                <w:color w:val="0070C0"/>
              </w:rPr>
            </w:pPr>
            <w:r>
              <w:rPr>
                <w:color w:val="0070C0"/>
              </w:rPr>
              <w:t>Natursteinmauerwerk</w:t>
            </w:r>
            <w:r w:rsidR="00F24A8D">
              <w:rPr>
                <w:color w:val="0070C0"/>
              </w:rPr>
              <w:t xml:space="preserve">, </w:t>
            </w:r>
            <w:r>
              <w:rPr>
                <w:color w:val="0070C0"/>
              </w:rPr>
              <w:t>Baujahr 1930</w:t>
            </w:r>
            <w:r w:rsidR="00F24A8D">
              <w:rPr>
                <w:color w:val="0070C0"/>
              </w:rPr>
              <w:t xml:space="preserve">, </w:t>
            </w:r>
            <w:r>
              <w:rPr>
                <w:color w:val="0070C0"/>
              </w:rPr>
              <w:t>saniert 1975</w:t>
            </w:r>
            <w:r w:rsidR="00F24A8D">
              <w:rPr>
                <w:color w:val="0070C0"/>
              </w:rPr>
              <w:t xml:space="preserve">, </w:t>
            </w:r>
          </w:p>
          <w:p w:rsidR="0024700E" w:rsidRPr="00FC7344" w:rsidRDefault="0024700E" w:rsidP="00051B82">
            <w:pPr>
              <w:rPr>
                <w:color w:val="0070C0"/>
              </w:rPr>
            </w:pPr>
            <w:r>
              <w:rPr>
                <w:color w:val="0070C0"/>
              </w:rPr>
              <w:t>Westfassade undicht</w:t>
            </w:r>
          </w:p>
        </w:tc>
      </w:tr>
      <w:tr w:rsidR="0024700E" w:rsidTr="00EB19EE">
        <w:tc>
          <w:tcPr>
            <w:tcW w:w="3652" w:type="dxa"/>
          </w:tcPr>
          <w:p w:rsidR="0024700E" w:rsidRDefault="0024700E" w:rsidP="00051B82">
            <w:pPr>
              <w:rPr>
                <w:b/>
              </w:rPr>
            </w:pPr>
            <w:r>
              <w:rPr>
                <w:b/>
              </w:rPr>
              <w:t>Fassadenisolation</w:t>
            </w:r>
          </w:p>
        </w:tc>
        <w:tc>
          <w:tcPr>
            <w:tcW w:w="5812" w:type="dxa"/>
          </w:tcPr>
          <w:p w:rsidR="0024700E" w:rsidRDefault="00F7770E" w:rsidP="00051B82">
            <w:pPr>
              <w:rPr>
                <w:color w:val="0070C0"/>
              </w:rPr>
            </w:pPr>
            <w:r>
              <w:rPr>
                <w:color w:val="0070C0"/>
              </w:rPr>
              <w:t>U</w:t>
            </w:r>
            <w:r w:rsidR="0024700E">
              <w:rPr>
                <w:color w:val="0070C0"/>
              </w:rPr>
              <w:t>ngedämmt</w:t>
            </w:r>
            <w:r>
              <w:rPr>
                <w:color w:val="0070C0"/>
              </w:rPr>
              <w:t xml:space="preserve"> / Wärmedämmung 10cm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F7770E">
            <w:pPr>
              <w:rPr>
                <w:b/>
              </w:rPr>
            </w:pPr>
            <w:r>
              <w:rPr>
                <w:b/>
              </w:rPr>
              <w:t>Fenster</w:t>
            </w:r>
            <w:r w:rsidR="00420B55">
              <w:rPr>
                <w:b/>
              </w:rPr>
              <w:t>:</w:t>
            </w:r>
            <w:r>
              <w:rPr>
                <w:b/>
              </w:rPr>
              <w:t xml:space="preserve"> Material, Baujahr, Zustand </w:t>
            </w:r>
          </w:p>
        </w:tc>
        <w:tc>
          <w:tcPr>
            <w:tcW w:w="5812" w:type="dxa"/>
          </w:tcPr>
          <w:p w:rsidR="0024700E" w:rsidRPr="00FC7344" w:rsidRDefault="0024700E" w:rsidP="00051B82">
            <w:pPr>
              <w:rPr>
                <w:color w:val="0070C0"/>
              </w:rPr>
            </w:pPr>
            <w:r>
              <w:rPr>
                <w:color w:val="0070C0"/>
              </w:rPr>
              <w:t>Holzfenster Einfachverglasung</w:t>
            </w:r>
            <w:r w:rsidR="00F24A8D">
              <w:rPr>
                <w:color w:val="0070C0"/>
              </w:rPr>
              <w:t xml:space="preserve">, </w:t>
            </w:r>
            <w:r>
              <w:rPr>
                <w:color w:val="0070C0"/>
              </w:rPr>
              <w:t xml:space="preserve"> 1955</w:t>
            </w:r>
            <w:r w:rsidR="00F24A8D">
              <w:rPr>
                <w:color w:val="0070C0"/>
              </w:rPr>
              <w:t xml:space="preserve">, </w:t>
            </w:r>
            <w:r>
              <w:rPr>
                <w:color w:val="0070C0"/>
              </w:rPr>
              <w:t>Kondensat</w:t>
            </w:r>
            <w:r w:rsidR="00B51D2D">
              <w:rPr>
                <w:color w:val="0070C0"/>
              </w:rPr>
              <w:t>probleme</w:t>
            </w:r>
          </w:p>
        </w:tc>
      </w:tr>
      <w:tr w:rsidR="0024700E" w:rsidTr="00EB19EE">
        <w:tc>
          <w:tcPr>
            <w:tcW w:w="3652" w:type="dxa"/>
          </w:tcPr>
          <w:p w:rsidR="0024700E" w:rsidRDefault="0024700E" w:rsidP="00F7770E">
            <w:pPr>
              <w:rPr>
                <w:b/>
              </w:rPr>
            </w:pPr>
            <w:r>
              <w:rPr>
                <w:b/>
              </w:rPr>
              <w:t>Fensterläden</w:t>
            </w:r>
            <w:r w:rsidR="00420B55">
              <w:rPr>
                <w:b/>
              </w:rPr>
              <w:t>:</w:t>
            </w:r>
            <w:r>
              <w:rPr>
                <w:b/>
              </w:rPr>
              <w:t xml:space="preserve"> Material, Baujahr, Zustand</w:t>
            </w:r>
          </w:p>
        </w:tc>
        <w:tc>
          <w:tcPr>
            <w:tcW w:w="5812" w:type="dxa"/>
          </w:tcPr>
          <w:p w:rsidR="0024700E" w:rsidRDefault="0024700E" w:rsidP="00051B82">
            <w:pPr>
              <w:rPr>
                <w:color w:val="0070C0"/>
              </w:rPr>
            </w:pPr>
            <w:r>
              <w:rPr>
                <w:color w:val="0070C0"/>
              </w:rPr>
              <w:t>Holzläden, 1955, verwittert</w:t>
            </w:r>
          </w:p>
        </w:tc>
      </w:tr>
      <w:tr w:rsidR="0024700E" w:rsidTr="00EB19EE">
        <w:tc>
          <w:tcPr>
            <w:tcW w:w="3652" w:type="dxa"/>
          </w:tcPr>
          <w:p w:rsidR="0024700E" w:rsidRDefault="0024700E" w:rsidP="00051B82">
            <w:pPr>
              <w:rPr>
                <w:b/>
              </w:rPr>
            </w:pPr>
            <w:r>
              <w:rPr>
                <w:b/>
              </w:rPr>
              <w:t>Dach</w:t>
            </w:r>
            <w:r w:rsidR="00F24A8D">
              <w:rPr>
                <w:b/>
              </w:rPr>
              <w:t>:</w:t>
            </w:r>
            <w:r>
              <w:rPr>
                <w:b/>
              </w:rPr>
              <w:t xml:space="preserve"> Material, Baujahr, Zustand</w:t>
            </w:r>
          </w:p>
        </w:tc>
        <w:tc>
          <w:tcPr>
            <w:tcW w:w="5812" w:type="dxa"/>
          </w:tcPr>
          <w:p w:rsidR="0024700E" w:rsidRDefault="0024700E" w:rsidP="00051B82">
            <w:r>
              <w:rPr>
                <w:color w:val="0070C0"/>
              </w:rPr>
              <w:t xml:space="preserve">Eternitschindeln, 2018 saniert und isoliert </w:t>
            </w:r>
          </w:p>
        </w:tc>
      </w:tr>
      <w:tr w:rsidR="00BF4C40" w:rsidTr="00EB19EE">
        <w:tc>
          <w:tcPr>
            <w:tcW w:w="3652" w:type="dxa"/>
          </w:tcPr>
          <w:p w:rsidR="00BF4C40" w:rsidRDefault="00BF4C40" w:rsidP="00051B82">
            <w:pPr>
              <w:rPr>
                <w:b/>
              </w:rPr>
            </w:pPr>
            <w:r>
              <w:rPr>
                <w:b/>
              </w:rPr>
              <w:t>Solarelemente an Fassade, Dach, Umgebung</w:t>
            </w:r>
            <w:r w:rsidR="00F7770E">
              <w:rPr>
                <w:b/>
              </w:rPr>
              <w:t>, Ausrichtung</w:t>
            </w:r>
          </w:p>
        </w:tc>
        <w:tc>
          <w:tcPr>
            <w:tcW w:w="5812" w:type="dxa"/>
          </w:tcPr>
          <w:p w:rsidR="00BF4C40" w:rsidRDefault="00BF4C40" w:rsidP="00051B82">
            <w:pPr>
              <w:rPr>
                <w:color w:val="0070C0"/>
              </w:rPr>
            </w:pPr>
            <w:r>
              <w:rPr>
                <w:color w:val="0070C0"/>
              </w:rPr>
              <w:t>5 PV-Module an der Südfassade</w:t>
            </w:r>
            <w:r w:rsidR="00F7770E">
              <w:rPr>
                <w:color w:val="0070C0"/>
              </w:rPr>
              <w:t>, Tot. 10m2</w:t>
            </w:r>
          </w:p>
          <w:p w:rsidR="00F7770E" w:rsidRDefault="00F7770E" w:rsidP="00051B82">
            <w:pPr>
              <w:rPr>
                <w:color w:val="0070C0"/>
              </w:rPr>
            </w:pPr>
            <w:r>
              <w:rPr>
                <w:color w:val="0070C0"/>
              </w:rPr>
              <w:t>2 Sonnenkollektoren auf Dach SW, Tot. 5m2</w:t>
            </w:r>
          </w:p>
        </w:tc>
      </w:tr>
    </w:tbl>
    <w:p w:rsidR="0024700E" w:rsidRDefault="0024700E" w:rsidP="00E273B0"/>
    <w:p w:rsidR="00420B55" w:rsidRPr="003D3D02" w:rsidRDefault="00420B55" w:rsidP="00E273B0">
      <w:pPr>
        <w:rPr>
          <w:b/>
        </w:rPr>
      </w:pPr>
      <w:r w:rsidRPr="003D3D02">
        <w:rPr>
          <w:b/>
        </w:rPr>
        <w:t>B</w:t>
      </w:r>
      <w:r w:rsidR="007D6D75">
        <w:rPr>
          <w:b/>
        </w:rPr>
        <w:t>AUSUBSTANZ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24700E" w:rsidRPr="00FC7344" w:rsidTr="00EB19EE">
        <w:tc>
          <w:tcPr>
            <w:tcW w:w="3652" w:type="dxa"/>
          </w:tcPr>
          <w:p w:rsidR="0024700E" w:rsidRDefault="0024700E" w:rsidP="00805DC0">
            <w:pPr>
              <w:rPr>
                <w:b/>
              </w:rPr>
            </w:pPr>
            <w:r>
              <w:rPr>
                <w:b/>
              </w:rPr>
              <w:t>Böden</w:t>
            </w:r>
            <w:r w:rsidR="00F24A8D">
              <w:rPr>
                <w:b/>
              </w:rPr>
              <w:t>:</w:t>
            </w:r>
            <w:r>
              <w:rPr>
                <w:b/>
              </w:rPr>
              <w:t xml:space="preserve"> Material, Zustand</w:t>
            </w:r>
          </w:p>
        </w:tc>
        <w:tc>
          <w:tcPr>
            <w:tcW w:w="5812" w:type="dxa"/>
          </w:tcPr>
          <w:p w:rsidR="0024700E" w:rsidRPr="00FC7344" w:rsidRDefault="00805DC0" w:rsidP="00051B82">
            <w:pPr>
              <w:rPr>
                <w:color w:val="0070C0"/>
              </w:rPr>
            </w:pPr>
            <w:r>
              <w:rPr>
                <w:color w:val="0070C0"/>
              </w:rPr>
              <w:t>Platten</w:t>
            </w:r>
            <w:r w:rsidR="00F7770E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/ Lino/ Holz, 1955, s</w:t>
            </w:r>
            <w:r w:rsidR="0024700E">
              <w:rPr>
                <w:color w:val="0070C0"/>
              </w:rPr>
              <w:t xml:space="preserve">anierungsbedürftig 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805DC0">
            <w:pPr>
              <w:rPr>
                <w:b/>
              </w:rPr>
            </w:pPr>
            <w:r>
              <w:rPr>
                <w:b/>
              </w:rPr>
              <w:t>Wände</w:t>
            </w:r>
            <w:r w:rsidR="00F24A8D">
              <w:rPr>
                <w:b/>
              </w:rPr>
              <w:t>:</w:t>
            </w:r>
            <w:r>
              <w:rPr>
                <w:b/>
              </w:rPr>
              <w:t xml:space="preserve"> Material, Zustand</w:t>
            </w:r>
          </w:p>
        </w:tc>
        <w:tc>
          <w:tcPr>
            <w:tcW w:w="5812" w:type="dxa"/>
          </w:tcPr>
          <w:p w:rsidR="0024700E" w:rsidRDefault="00805DC0" w:rsidP="00051B82">
            <w:pPr>
              <w:rPr>
                <w:color w:val="0070C0"/>
              </w:rPr>
            </w:pPr>
            <w:r>
              <w:rPr>
                <w:color w:val="0070C0"/>
              </w:rPr>
              <w:t>Platten</w:t>
            </w:r>
            <w:r w:rsidR="00F7770E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/ Verputz/ Holz, sanierungsbedürftig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805DC0">
            <w:pPr>
              <w:rPr>
                <w:b/>
              </w:rPr>
            </w:pPr>
            <w:r>
              <w:rPr>
                <w:b/>
              </w:rPr>
              <w:t>Decken</w:t>
            </w:r>
            <w:r w:rsidR="00F24A8D">
              <w:rPr>
                <w:b/>
              </w:rPr>
              <w:t>:</w:t>
            </w:r>
            <w:r>
              <w:rPr>
                <w:b/>
              </w:rPr>
              <w:t xml:space="preserve"> Material, Zustand</w:t>
            </w:r>
          </w:p>
        </w:tc>
        <w:tc>
          <w:tcPr>
            <w:tcW w:w="5812" w:type="dxa"/>
          </w:tcPr>
          <w:p w:rsidR="0024700E" w:rsidRDefault="00805DC0" w:rsidP="00051B82">
            <w:pPr>
              <w:rPr>
                <w:color w:val="0070C0"/>
              </w:rPr>
            </w:pPr>
            <w:r>
              <w:rPr>
                <w:color w:val="0070C0"/>
              </w:rPr>
              <w:t>Holz, sanierungsbedürftig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051B82">
            <w:pPr>
              <w:rPr>
                <w:b/>
              </w:rPr>
            </w:pPr>
            <w:r>
              <w:rPr>
                <w:b/>
              </w:rPr>
              <w:t>Innenausbauten</w:t>
            </w:r>
            <w:r w:rsidR="00F24A8D">
              <w:rPr>
                <w:b/>
              </w:rPr>
              <w:t xml:space="preserve">: Material, Zustand  </w:t>
            </w:r>
          </w:p>
        </w:tc>
        <w:tc>
          <w:tcPr>
            <w:tcW w:w="5812" w:type="dxa"/>
          </w:tcPr>
          <w:p w:rsidR="0024700E" w:rsidRDefault="00805DC0" w:rsidP="00051B82">
            <w:pPr>
              <w:rPr>
                <w:color w:val="0070C0"/>
              </w:rPr>
            </w:pPr>
            <w:r>
              <w:rPr>
                <w:color w:val="0070C0"/>
              </w:rPr>
              <w:t xml:space="preserve">Zum Teil </w:t>
            </w:r>
            <w:r w:rsidR="00276E32">
              <w:rPr>
                <w:color w:val="0070C0"/>
              </w:rPr>
              <w:t>original</w:t>
            </w:r>
            <w:r>
              <w:rPr>
                <w:color w:val="0070C0"/>
              </w:rPr>
              <w:t xml:space="preserve"> erhalten</w:t>
            </w:r>
            <w:r w:rsidR="00276E32">
              <w:rPr>
                <w:color w:val="0070C0"/>
              </w:rPr>
              <w:t xml:space="preserve"> und in gutem Zustand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051B82">
            <w:pPr>
              <w:rPr>
                <w:b/>
              </w:rPr>
            </w:pPr>
            <w:r>
              <w:rPr>
                <w:b/>
              </w:rPr>
              <w:t>Türen</w:t>
            </w:r>
            <w:r w:rsidR="00F24A8D">
              <w:rPr>
                <w:b/>
              </w:rPr>
              <w:t>:</w:t>
            </w:r>
            <w:r w:rsidR="00276E32">
              <w:rPr>
                <w:b/>
              </w:rPr>
              <w:t xml:space="preserve"> Material, Zustand</w:t>
            </w:r>
          </w:p>
        </w:tc>
        <w:tc>
          <w:tcPr>
            <w:tcW w:w="5812" w:type="dxa"/>
          </w:tcPr>
          <w:p w:rsidR="0024700E" w:rsidRDefault="00EB19EE" w:rsidP="00051B82">
            <w:pPr>
              <w:rPr>
                <w:color w:val="0070C0"/>
              </w:rPr>
            </w:pPr>
            <w:r>
              <w:rPr>
                <w:color w:val="0070C0"/>
              </w:rPr>
              <w:t>Holzwerkstoff, nicht Brandschutzkonform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8F6B32">
            <w:pPr>
              <w:rPr>
                <w:b/>
              </w:rPr>
            </w:pPr>
            <w:r>
              <w:rPr>
                <w:b/>
              </w:rPr>
              <w:t>Kücheneinrichtung</w:t>
            </w:r>
            <w:r w:rsidR="00F24A8D">
              <w:rPr>
                <w:b/>
              </w:rPr>
              <w:t>:</w:t>
            </w:r>
            <w:r w:rsidR="00276E32">
              <w:rPr>
                <w:b/>
              </w:rPr>
              <w:t xml:space="preserve"> Material, Z</w:t>
            </w:r>
            <w:r w:rsidR="00276E32">
              <w:rPr>
                <w:b/>
              </w:rPr>
              <w:t>u</w:t>
            </w:r>
            <w:r w:rsidR="00276E32">
              <w:rPr>
                <w:b/>
              </w:rPr>
              <w:t>stand</w:t>
            </w:r>
          </w:p>
        </w:tc>
        <w:tc>
          <w:tcPr>
            <w:tcW w:w="5812" w:type="dxa"/>
          </w:tcPr>
          <w:p w:rsidR="0024700E" w:rsidRDefault="00EB19EE" w:rsidP="00EB19EE">
            <w:pPr>
              <w:rPr>
                <w:color w:val="0070C0"/>
              </w:rPr>
            </w:pPr>
            <w:r>
              <w:rPr>
                <w:color w:val="0070C0"/>
              </w:rPr>
              <w:t xml:space="preserve">CNS, guter Zustand, saniert 2008 </w:t>
            </w:r>
          </w:p>
        </w:tc>
      </w:tr>
      <w:tr w:rsidR="0024700E" w:rsidRPr="00FC7344" w:rsidTr="00EB19EE">
        <w:tc>
          <w:tcPr>
            <w:tcW w:w="3652" w:type="dxa"/>
          </w:tcPr>
          <w:p w:rsidR="0024700E" w:rsidRDefault="0024700E" w:rsidP="00051B82">
            <w:pPr>
              <w:rPr>
                <w:b/>
              </w:rPr>
            </w:pPr>
            <w:r>
              <w:rPr>
                <w:b/>
              </w:rPr>
              <w:t>Sanitäranlagen</w:t>
            </w:r>
            <w:r w:rsidR="00F24A8D">
              <w:rPr>
                <w:b/>
              </w:rPr>
              <w:t>:</w:t>
            </w:r>
            <w:r w:rsidR="00276E32">
              <w:rPr>
                <w:b/>
              </w:rPr>
              <w:t xml:space="preserve"> Zustand</w:t>
            </w:r>
          </w:p>
        </w:tc>
        <w:tc>
          <w:tcPr>
            <w:tcW w:w="5812" w:type="dxa"/>
          </w:tcPr>
          <w:p w:rsidR="0024700E" w:rsidRDefault="00EB19EE" w:rsidP="00051B82">
            <w:pPr>
              <w:rPr>
                <w:color w:val="0070C0"/>
              </w:rPr>
            </w:pPr>
            <w:r>
              <w:rPr>
                <w:color w:val="0070C0"/>
              </w:rPr>
              <w:t>Veraltet und zu klein, sanierungsbedürftig</w:t>
            </w:r>
          </w:p>
        </w:tc>
      </w:tr>
    </w:tbl>
    <w:p w:rsidR="0024700E" w:rsidRPr="00E273B0" w:rsidRDefault="0024700E" w:rsidP="00E273B0"/>
    <w:p w:rsidR="00C360F1" w:rsidRDefault="00CF7C62" w:rsidP="001021D0">
      <w:pPr>
        <w:pStyle w:val="berschrift2"/>
      </w:pPr>
      <w:bookmarkStart w:id="12" w:name="_Toc58944452"/>
      <w:r>
        <w:rPr>
          <w:rStyle w:val="Fett"/>
          <w:b w:val="0"/>
          <w:bCs w:val="0"/>
        </w:rPr>
        <w:t>Raumprogramm</w:t>
      </w:r>
      <w:bookmarkEnd w:id="12"/>
      <w:r w:rsidR="00C360F1">
        <w:tab/>
      </w:r>
      <w:r w:rsidR="00C360F1">
        <w:tab/>
      </w:r>
      <w:r w:rsidR="00C360F1">
        <w:tab/>
      </w:r>
    </w:p>
    <w:p w:rsidR="007D6D75" w:rsidRPr="007D6D75" w:rsidRDefault="007D6D75" w:rsidP="007D6D75">
      <w:r>
        <w:rPr>
          <w:b/>
        </w:rPr>
        <w:t>GÄSTEBEREICH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EB19EE" w:rsidRPr="002D210F" w:rsidTr="00B77890">
        <w:tc>
          <w:tcPr>
            <w:tcW w:w="2376" w:type="dxa"/>
          </w:tcPr>
          <w:p w:rsidR="00EB19EE" w:rsidRDefault="007D6D75" w:rsidP="001021D0">
            <w:pPr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1276" w:type="dxa"/>
          </w:tcPr>
          <w:p w:rsidR="00EB19EE" w:rsidRPr="002D210F" w:rsidRDefault="00EB19EE" w:rsidP="008249EB">
            <w:pPr>
              <w:rPr>
                <w:b/>
              </w:rPr>
            </w:pPr>
            <w:r>
              <w:rPr>
                <w:b/>
              </w:rPr>
              <w:t>Lage</w:t>
            </w:r>
          </w:p>
        </w:tc>
        <w:tc>
          <w:tcPr>
            <w:tcW w:w="2835" w:type="dxa"/>
          </w:tcPr>
          <w:p w:rsidR="00EB19EE" w:rsidRPr="002D210F" w:rsidRDefault="00EB19EE" w:rsidP="008249EB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977" w:type="dxa"/>
          </w:tcPr>
          <w:p w:rsidR="00EB19EE" w:rsidRPr="002D210F" w:rsidRDefault="00EB19EE" w:rsidP="008249EB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420B55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420B55">
              <w:rPr>
                <w:b/>
              </w:rPr>
              <w:t>stand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8249EB">
            <w:pPr>
              <w:rPr>
                <w:b/>
              </w:rPr>
            </w:pPr>
            <w:r>
              <w:rPr>
                <w:b/>
              </w:rPr>
              <w:t>Windfang</w:t>
            </w:r>
          </w:p>
        </w:tc>
        <w:tc>
          <w:tcPr>
            <w:tcW w:w="1276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Pr="00E273B0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 xml:space="preserve">Zu eng </w:t>
            </w:r>
          </w:p>
        </w:tc>
        <w:tc>
          <w:tcPr>
            <w:tcW w:w="2977" w:type="dxa"/>
          </w:tcPr>
          <w:p w:rsidR="00EB19EE" w:rsidRPr="002F7505" w:rsidRDefault="00EB19EE" w:rsidP="008249EB">
            <w:r w:rsidRPr="002F7505">
              <w:rPr>
                <w:color w:val="0070C0"/>
              </w:rPr>
              <w:t>vergrössern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8249EB">
            <w:pPr>
              <w:rPr>
                <w:b/>
              </w:rPr>
            </w:pPr>
            <w:r>
              <w:rPr>
                <w:b/>
              </w:rPr>
              <w:t>Schuhraum</w:t>
            </w:r>
          </w:p>
        </w:tc>
        <w:tc>
          <w:tcPr>
            <w:tcW w:w="1276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Pr="00E273B0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Zweckmässig</w:t>
            </w:r>
          </w:p>
        </w:tc>
        <w:tc>
          <w:tcPr>
            <w:tcW w:w="2977" w:type="dxa"/>
          </w:tcPr>
          <w:p w:rsidR="00EB19EE" w:rsidRPr="002F7505" w:rsidRDefault="00EB19EE" w:rsidP="008249EB">
            <w:r w:rsidRPr="002F7505">
              <w:rPr>
                <w:color w:val="0070C0"/>
              </w:rPr>
              <w:t>unverändert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8249EB">
            <w:pPr>
              <w:rPr>
                <w:b/>
              </w:rPr>
            </w:pPr>
            <w:r>
              <w:rPr>
                <w:b/>
              </w:rPr>
              <w:t>Trockenraum</w:t>
            </w:r>
          </w:p>
        </w:tc>
        <w:tc>
          <w:tcPr>
            <w:tcW w:w="1276" w:type="dxa"/>
          </w:tcPr>
          <w:p w:rsidR="00EB19EE" w:rsidRDefault="00E87BA1" w:rsidP="008249EB">
            <w:pPr>
              <w:rPr>
                <w:color w:val="0070C0"/>
              </w:rPr>
            </w:pPr>
            <w:r>
              <w:rPr>
                <w:color w:val="0070C0"/>
              </w:rPr>
              <w:t>-</w:t>
            </w:r>
          </w:p>
        </w:tc>
        <w:tc>
          <w:tcPr>
            <w:tcW w:w="2835" w:type="dxa"/>
          </w:tcPr>
          <w:p w:rsidR="00EB19EE" w:rsidRPr="00E273B0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Nicht vorhanden</w:t>
            </w:r>
          </w:p>
        </w:tc>
        <w:tc>
          <w:tcPr>
            <w:tcW w:w="2977" w:type="dxa"/>
          </w:tcPr>
          <w:p w:rsidR="00EB19EE" w:rsidRPr="002F7505" w:rsidRDefault="00EB19EE" w:rsidP="008249EB">
            <w:r w:rsidRPr="002F7505">
              <w:rPr>
                <w:color w:val="0070C0"/>
              </w:rPr>
              <w:t>Neuer Trockenraum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8249EB">
            <w:pPr>
              <w:rPr>
                <w:b/>
              </w:rPr>
            </w:pPr>
            <w:r>
              <w:rPr>
                <w:b/>
              </w:rPr>
              <w:t>Treppenhaus</w:t>
            </w:r>
          </w:p>
        </w:tc>
        <w:tc>
          <w:tcPr>
            <w:tcW w:w="1276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  <w:r w:rsidR="00E87BA1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- DG</w:t>
            </w:r>
          </w:p>
        </w:tc>
        <w:tc>
          <w:tcPr>
            <w:tcW w:w="2835" w:type="dxa"/>
          </w:tcPr>
          <w:p w:rsidR="00EB19EE" w:rsidRPr="00E273B0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Steile Treppe, gefährlich zu begehen und nicht fluch</w:t>
            </w:r>
            <w:r>
              <w:rPr>
                <w:color w:val="0070C0"/>
              </w:rPr>
              <w:t>t</w:t>
            </w:r>
            <w:r>
              <w:rPr>
                <w:color w:val="0070C0"/>
              </w:rPr>
              <w:t>wegkonform</w:t>
            </w:r>
          </w:p>
        </w:tc>
        <w:tc>
          <w:tcPr>
            <w:tcW w:w="2977" w:type="dxa"/>
          </w:tcPr>
          <w:p w:rsidR="00EB19EE" w:rsidRPr="00276E32" w:rsidRDefault="00EB19EE" w:rsidP="00051B82">
            <w:r>
              <w:rPr>
                <w:color w:val="0070C0"/>
              </w:rPr>
              <w:t>Fluchtwegtauglichkeit und Begehbarkeit überprüfen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4A7733" w:rsidP="00B77890">
            <w:pPr>
              <w:rPr>
                <w:b/>
              </w:rPr>
            </w:pPr>
            <w:r>
              <w:rPr>
                <w:b/>
              </w:rPr>
              <w:t>Gästet</w:t>
            </w:r>
            <w:r w:rsidR="00EB19EE">
              <w:rPr>
                <w:b/>
              </w:rPr>
              <w:t>oilette Damen</w:t>
            </w:r>
            <w:r>
              <w:rPr>
                <w:b/>
              </w:rPr>
              <w:t xml:space="preserve">, </w:t>
            </w:r>
            <w:r w:rsidR="00EB19EE">
              <w:rPr>
                <w:b/>
              </w:rPr>
              <w:t>Anzahl</w:t>
            </w:r>
          </w:p>
        </w:tc>
        <w:tc>
          <w:tcPr>
            <w:tcW w:w="1276" w:type="dxa"/>
          </w:tcPr>
          <w:p w:rsidR="00EB19EE" w:rsidRDefault="00E87BA1" w:rsidP="006203E0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Default="00EB19EE" w:rsidP="006203E0">
            <w:pPr>
              <w:rPr>
                <w:color w:val="0070C0"/>
              </w:rPr>
            </w:pPr>
            <w:r>
              <w:rPr>
                <w:color w:val="0070C0"/>
              </w:rPr>
              <w:t>1 WC</w:t>
            </w:r>
            <w:r w:rsidR="00DB0899">
              <w:rPr>
                <w:color w:val="0070C0"/>
              </w:rPr>
              <w:t xml:space="preserve"> Damen</w:t>
            </w:r>
          </w:p>
        </w:tc>
        <w:tc>
          <w:tcPr>
            <w:tcW w:w="2977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3 geschlechterneutrale Toile</w:t>
            </w:r>
            <w:r>
              <w:rPr>
                <w:color w:val="0070C0"/>
              </w:rPr>
              <w:t>t</w:t>
            </w:r>
            <w:r>
              <w:rPr>
                <w:color w:val="0070C0"/>
              </w:rPr>
              <w:t>ten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4A7733" w:rsidP="00B77890">
            <w:pPr>
              <w:rPr>
                <w:b/>
              </w:rPr>
            </w:pPr>
            <w:r>
              <w:rPr>
                <w:b/>
              </w:rPr>
              <w:t>Gästet</w:t>
            </w:r>
            <w:r w:rsidR="00EB19EE">
              <w:rPr>
                <w:b/>
              </w:rPr>
              <w:t>oilette Herren</w:t>
            </w:r>
            <w:r>
              <w:rPr>
                <w:b/>
              </w:rPr>
              <w:t xml:space="preserve">, </w:t>
            </w:r>
            <w:r w:rsidR="00EB19EE">
              <w:rPr>
                <w:b/>
              </w:rPr>
              <w:t>Anzahl</w:t>
            </w:r>
          </w:p>
        </w:tc>
        <w:tc>
          <w:tcPr>
            <w:tcW w:w="1276" w:type="dxa"/>
          </w:tcPr>
          <w:p w:rsidR="00EB19EE" w:rsidRDefault="00E87BA1" w:rsidP="006203E0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Default="00EB19EE" w:rsidP="006203E0">
            <w:pPr>
              <w:rPr>
                <w:color w:val="0070C0"/>
              </w:rPr>
            </w:pPr>
            <w:r>
              <w:rPr>
                <w:color w:val="0070C0"/>
              </w:rPr>
              <w:t>2 WC</w:t>
            </w:r>
            <w:r w:rsidR="00DB0899">
              <w:rPr>
                <w:color w:val="0070C0"/>
              </w:rPr>
              <w:t xml:space="preserve"> Herren</w:t>
            </w:r>
          </w:p>
        </w:tc>
        <w:tc>
          <w:tcPr>
            <w:tcW w:w="2977" w:type="dxa"/>
          </w:tcPr>
          <w:p w:rsidR="00EB19EE" w:rsidRDefault="00DB0899" w:rsidP="008249EB">
            <w:pPr>
              <w:rPr>
                <w:color w:val="0070C0"/>
              </w:rPr>
            </w:pPr>
            <w:r>
              <w:rPr>
                <w:color w:val="0070C0"/>
              </w:rPr>
              <w:t>Siehe oben</w:t>
            </w:r>
          </w:p>
          <w:p w:rsidR="00EB19EE" w:rsidRDefault="00EB19EE" w:rsidP="008249EB">
            <w:pPr>
              <w:rPr>
                <w:color w:val="0070C0"/>
              </w:rPr>
            </w:pPr>
          </w:p>
        </w:tc>
      </w:tr>
      <w:tr w:rsidR="00EB19EE" w:rsidRPr="002D210F" w:rsidTr="00B77890">
        <w:tc>
          <w:tcPr>
            <w:tcW w:w="2376" w:type="dxa"/>
          </w:tcPr>
          <w:p w:rsidR="00EB19EE" w:rsidRDefault="00A73CD2" w:rsidP="008F6B32">
            <w:pPr>
              <w:rPr>
                <w:b/>
              </w:rPr>
            </w:pPr>
            <w:r>
              <w:rPr>
                <w:b/>
              </w:rPr>
              <w:t>Urinale</w:t>
            </w:r>
            <w:r w:rsidR="004A7733">
              <w:rPr>
                <w:b/>
              </w:rPr>
              <w:t>, Anzahl</w:t>
            </w:r>
          </w:p>
        </w:tc>
        <w:tc>
          <w:tcPr>
            <w:tcW w:w="1276" w:type="dxa"/>
          </w:tcPr>
          <w:p w:rsidR="00EB19EE" w:rsidRPr="006203E0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</w:rPr>
            </w:pPr>
          </w:p>
        </w:tc>
        <w:tc>
          <w:tcPr>
            <w:tcW w:w="2835" w:type="dxa"/>
          </w:tcPr>
          <w:p w:rsidR="00EB19EE" w:rsidRPr="006203E0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</w:rPr>
            </w:pPr>
          </w:p>
        </w:tc>
        <w:tc>
          <w:tcPr>
            <w:tcW w:w="2977" w:type="dxa"/>
          </w:tcPr>
          <w:p w:rsidR="00EB19EE" w:rsidRDefault="00EB19EE" w:rsidP="008F6B32">
            <w:pPr>
              <w:rPr>
                <w:color w:val="0070C0"/>
              </w:rPr>
            </w:pPr>
            <w:r>
              <w:rPr>
                <w:color w:val="0070C0"/>
              </w:rPr>
              <w:t>1</w:t>
            </w:r>
            <w:r w:rsidR="00DB0899">
              <w:rPr>
                <w:color w:val="0070C0"/>
              </w:rPr>
              <w:t xml:space="preserve"> </w:t>
            </w:r>
            <w:r w:rsidR="008F6B32">
              <w:rPr>
                <w:color w:val="0070C0"/>
              </w:rPr>
              <w:t>Urinal</w:t>
            </w:r>
            <w:r w:rsidR="00DB0899">
              <w:rPr>
                <w:color w:val="0070C0"/>
              </w:rPr>
              <w:t xml:space="preserve"> im Waschraum Herren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8249EB">
            <w:pPr>
              <w:rPr>
                <w:b/>
              </w:rPr>
            </w:pPr>
            <w:r>
              <w:rPr>
                <w:b/>
              </w:rPr>
              <w:lastRenderedPageBreak/>
              <w:t>Toilette während u</w:t>
            </w:r>
            <w:r>
              <w:rPr>
                <w:b/>
              </w:rPr>
              <w:t>n</w:t>
            </w:r>
            <w:r>
              <w:rPr>
                <w:b/>
              </w:rPr>
              <w:t>bewarteter Zeit</w:t>
            </w:r>
          </w:p>
        </w:tc>
        <w:tc>
          <w:tcPr>
            <w:tcW w:w="1276" w:type="dxa"/>
          </w:tcPr>
          <w:p w:rsidR="00EB19EE" w:rsidRDefault="00E87BA1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Altes Plum</w:t>
            </w:r>
            <w:r w:rsidR="008F6B32">
              <w:rPr>
                <w:color w:val="0070C0"/>
              </w:rPr>
              <w:t>p</w:t>
            </w:r>
            <w:r>
              <w:rPr>
                <w:color w:val="0070C0"/>
              </w:rPr>
              <w:t>sklo vor der Hü</w:t>
            </w:r>
            <w:r>
              <w:rPr>
                <w:color w:val="0070C0"/>
              </w:rPr>
              <w:t>t</w:t>
            </w:r>
            <w:r>
              <w:rPr>
                <w:color w:val="0070C0"/>
              </w:rPr>
              <w:t>te</w:t>
            </w:r>
          </w:p>
        </w:tc>
        <w:tc>
          <w:tcPr>
            <w:tcW w:w="2977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In Sanitärtrakt integriert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B77890">
            <w:pPr>
              <w:rPr>
                <w:b/>
              </w:rPr>
            </w:pPr>
            <w:r>
              <w:rPr>
                <w:b/>
              </w:rPr>
              <w:t>Waschraum Damen</w:t>
            </w:r>
          </w:p>
        </w:tc>
        <w:tc>
          <w:tcPr>
            <w:tcW w:w="1276" w:type="dxa"/>
          </w:tcPr>
          <w:p w:rsidR="00EB19EE" w:rsidRDefault="00E87BA1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Kleine Waschgelegenheit für Damen und Herren</w:t>
            </w:r>
          </w:p>
        </w:tc>
        <w:tc>
          <w:tcPr>
            <w:tcW w:w="2977" w:type="dxa"/>
          </w:tcPr>
          <w:p w:rsidR="00EB19EE" w:rsidRDefault="00DB0899" w:rsidP="008249EB">
            <w:pPr>
              <w:rPr>
                <w:color w:val="0070C0"/>
              </w:rPr>
            </w:pPr>
            <w:r>
              <w:rPr>
                <w:color w:val="0070C0"/>
              </w:rPr>
              <w:t>G</w:t>
            </w:r>
            <w:r w:rsidR="00EB19EE">
              <w:rPr>
                <w:color w:val="0070C0"/>
              </w:rPr>
              <w:t>eschlechtergetrennt</w:t>
            </w:r>
            <w:r>
              <w:rPr>
                <w:color w:val="0070C0"/>
              </w:rPr>
              <w:t xml:space="preserve">er Waschraum mit ausreichend Platz 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EB19EE" w:rsidP="00B77890">
            <w:pPr>
              <w:rPr>
                <w:b/>
              </w:rPr>
            </w:pPr>
            <w:r>
              <w:rPr>
                <w:b/>
              </w:rPr>
              <w:t>Waschraum Herren</w:t>
            </w:r>
          </w:p>
        </w:tc>
        <w:tc>
          <w:tcPr>
            <w:tcW w:w="1276" w:type="dxa"/>
          </w:tcPr>
          <w:p w:rsidR="00EB19EE" w:rsidRDefault="00E87BA1" w:rsidP="008249EB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35" w:type="dxa"/>
          </w:tcPr>
          <w:p w:rsidR="00EB19EE" w:rsidRDefault="00DB0899" w:rsidP="008249EB">
            <w:pPr>
              <w:rPr>
                <w:color w:val="0070C0"/>
              </w:rPr>
            </w:pPr>
            <w:r>
              <w:rPr>
                <w:color w:val="0070C0"/>
              </w:rPr>
              <w:t>Kleine Waschgelegenheit für Damen und Herren</w:t>
            </w:r>
          </w:p>
        </w:tc>
        <w:tc>
          <w:tcPr>
            <w:tcW w:w="2977" w:type="dxa"/>
          </w:tcPr>
          <w:p w:rsidR="00EB19EE" w:rsidRDefault="00DB0899" w:rsidP="00B77890">
            <w:pPr>
              <w:rPr>
                <w:color w:val="0070C0"/>
              </w:rPr>
            </w:pPr>
            <w:r>
              <w:rPr>
                <w:color w:val="0070C0"/>
              </w:rPr>
              <w:t xml:space="preserve">Geschlechtergetrennter Waschraum mit ausreichend Platz </w:t>
            </w:r>
          </w:p>
        </w:tc>
      </w:tr>
      <w:tr w:rsidR="00EB19EE" w:rsidRPr="002D210F" w:rsidTr="00B77890">
        <w:tc>
          <w:tcPr>
            <w:tcW w:w="2376" w:type="dxa"/>
          </w:tcPr>
          <w:p w:rsidR="00EB19EE" w:rsidRDefault="00382188" w:rsidP="00B77890">
            <w:pPr>
              <w:rPr>
                <w:b/>
              </w:rPr>
            </w:pPr>
            <w:r>
              <w:rPr>
                <w:b/>
              </w:rPr>
              <w:t>Gästed</w:t>
            </w:r>
            <w:r w:rsidR="00EB19EE">
              <w:rPr>
                <w:b/>
              </w:rPr>
              <w:t xml:space="preserve">usche </w:t>
            </w:r>
          </w:p>
        </w:tc>
        <w:tc>
          <w:tcPr>
            <w:tcW w:w="1276" w:type="dxa"/>
          </w:tcPr>
          <w:p w:rsidR="00EB19EE" w:rsidRPr="006203E0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</w:rPr>
            </w:pPr>
          </w:p>
        </w:tc>
        <w:tc>
          <w:tcPr>
            <w:tcW w:w="2835" w:type="dxa"/>
          </w:tcPr>
          <w:p w:rsidR="00EB19EE" w:rsidRPr="006203E0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</w:rPr>
            </w:pPr>
          </w:p>
        </w:tc>
        <w:tc>
          <w:tcPr>
            <w:tcW w:w="2977" w:type="dxa"/>
          </w:tcPr>
          <w:p w:rsidR="00EB19EE" w:rsidRDefault="00EB19EE" w:rsidP="008249EB">
            <w:pPr>
              <w:rPr>
                <w:color w:val="0070C0"/>
              </w:rPr>
            </w:pPr>
            <w:r>
              <w:rPr>
                <w:color w:val="0070C0"/>
              </w:rPr>
              <w:t>Keine Dusche geplant</w:t>
            </w:r>
          </w:p>
        </w:tc>
      </w:tr>
    </w:tbl>
    <w:p w:rsidR="002449AB" w:rsidRDefault="002449AB" w:rsidP="001021D0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65"/>
        <w:gridCol w:w="1270"/>
        <w:gridCol w:w="2822"/>
        <w:gridCol w:w="3014"/>
      </w:tblGrid>
      <w:tr w:rsidR="00C360F1" w:rsidRPr="00DB0899" w:rsidTr="008B03E6">
        <w:trPr>
          <w:trHeight w:val="255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Vorraum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22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Zweckmässig</w:t>
            </w:r>
          </w:p>
        </w:tc>
        <w:tc>
          <w:tcPr>
            <w:tcW w:w="3014" w:type="dxa"/>
          </w:tcPr>
          <w:p w:rsidR="00C360F1" w:rsidRPr="00DB0899" w:rsidRDefault="00C360F1" w:rsidP="008B03E6">
            <w:r w:rsidRPr="00DB0899">
              <w:rPr>
                <w:color w:val="0070C0"/>
              </w:rPr>
              <w:t>Pinsel</w:t>
            </w:r>
            <w:r>
              <w:rPr>
                <w:color w:val="0070C0"/>
              </w:rPr>
              <w:t>r</w:t>
            </w:r>
            <w:r w:rsidRPr="00DB0899">
              <w:rPr>
                <w:color w:val="0070C0"/>
              </w:rPr>
              <w:t>enovierung</w:t>
            </w:r>
          </w:p>
        </w:tc>
      </w:tr>
      <w:tr w:rsidR="00C360F1" w:rsidRPr="002D210F" w:rsidTr="008B03E6">
        <w:trPr>
          <w:trHeight w:val="255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Empfang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22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Zweckmässig</w:t>
            </w:r>
          </w:p>
        </w:tc>
        <w:tc>
          <w:tcPr>
            <w:tcW w:w="3014" w:type="dxa"/>
          </w:tcPr>
          <w:p w:rsidR="00C360F1" w:rsidRPr="002D210F" w:rsidRDefault="00C360F1" w:rsidP="008B03E6">
            <w:pPr>
              <w:rPr>
                <w:b/>
              </w:rPr>
            </w:pPr>
            <w:r w:rsidRPr="00DB0899">
              <w:rPr>
                <w:color w:val="0070C0"/>
              </w:rPr>
              <w:t>Pinsel</w:t>
            </w:r>
            <w:r>
              <w:rPr>
                <w:color w:val="0070C0"/>
              </w:rPr>
              <w:t>r</w:t>
            </w:r>
            <w:r w:rsidRPr="00DB0899">
              <w:rPr>
                <w:color w:val="0070C0"/>
              </w:rPr>
              <w:t>enovierung</w:t>
            </w:r>
          </w:p>
        </w:tc>
      </w:tr>
      <w:tr w:rsidR="00C360F1" w:rsidRPr="002D210F" w:rsidTr="008B03E6">
        <w:trPr>
          <w:trHeight w:val="780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Gaststube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22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Zu laut, mehr Schlafplätze als Essplätze</w:t>
            </w:r>
          </w:p>
        </w:tc>
        <w:tc>
          <w:tcPr>
            <w:tcW w:w="3014" w:type="dxa"/>
          </w:tcPr>
          <w:p w:rsidR="00C360F1" w:rsidRPr="00B51D2D" w:rsidRDefault="00C360F1" w:rsidP="008B03E6">
            <w:pPr>
              <w:rPr>
                <w:color w:val="0070C0"/>
              </w:rPr>
            </w:pPr>
            <w:r w:rsidRPr="00B51D2D">
              <w:rPr>
                <w:color w:val="0070C0"/>
              </w:rPr>
              <w:t>Akustik verbessern,</w:t>
            </w:r>
          </w:p>
          <w:p w:rsidR="00C360F1" w:rsidRPr="002D210F" w:rsidRDefault="00C360F1" w:rsidP="008B03E6">
            <w:pPr>
              <w:rPr>
                <w:b/>
              </w:rPr>
            </w:pPr>
            <w:r w:rsidRPr="00B51D2D">
              <w:rPr>
                <w:color w:val="0070C0"/>
              </w:rPr>
              <w:t xml:space="preserve">Angleichung Anzahl Essplätze </w:t>
            </w:r>
            <w:r>
              <w:rPr>
                <w:color w:val="0070C0"/>
              </w:rPr>
              <w:t>an</w:t>
            </w:r>
            <w:r w:rsidRPr="00B51D2D">
              <w:rPr>
                <w:color w:val="0070C0"/>
              </w:rPr>
              <w:t xml:space="preserve"> Schlafplätzen</w:t>
            </w:r>
          </w:p>
        </w:tc>
      </w:tr>
      <w:tr w:rsidR="00C360F1" w:rsidRPr="00DB0899" w:rsidTr="008B03E6">
        <w:trPr>
          <w:trHeight w:val="255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 xml:space="preserve">Schutzraum 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22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Zweckmässig / 12 Plätze</w:t>
            </w:r>
          </w:p>
        </w:tc>
        <w:tc>
          <w:tcPr>
            <w:tcW w:w="3014" w:type="dxa"/>
          </w:tcPr>
          <w:p w:rsidR="00C360F1" w:rsidRPr="00DB0899" w:rsidRDefault="00C360F1" w:rsidP="008B03E6">
            <w:pPr>
              <w:rPr>
                <w:color w:val="0070C0"/>
              </w:rPr>
            </w:pPr>
            <w:r w:rsidRPr="00DB0899">
              <w:rPr>
                <w:color w:val="0070C0"/>
              </w:rPr>
              <w:t>Unverändert</w:t>
            </w:r>
            <w:r>
              <w:rPr>
                <w:color w:val="0070C0"/>
              </w:rPr>
              <w:t>/ 12 Plätze</w:t>
            </w:r>
          </w:p>
        </w:tc>
      </w:tr>
    </w:tbl>
    <w:p w:rsidR="00C360F1" w:rsidRDefault="00C360F1" w:rsidP="001021D0">
      <w:pPr>
        <w:tabs>
          <w:tab w:val="left" w:pos="7825"/>
        </w:tabs>
      </w:pPr>
      <w: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C360F1" w:rsidRPr="00182426" w:rsidTr="008B03E6"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Total Gästeschlafplä</w:t>
            </w:r>
            <w:r>
              <w:rPr>
                <w:b/>
              </w:rPr>
              <w:t>t</w:t>
            </w:r>
            <w:r>
              <w:rPr>
                <w:b/>
              </w:rPr>
              <w:t>ze inkl. Schutzraum</w:t>
            </w:r>
          </w:p>
        </w:tc>
        <w:tc>
          <w:tcPr>
            <w:tcW w:w="1276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OG</w:t>
            </w:r>
          </w:p>
        </w:tc>
        <w:tc>
          <w:tcPr>
            <w:tcW w:w="2835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67</w:t>
            </w:r>
          </w:p>
        </w:tc>
        <w:tc>
          <w:tcPr>
            <w:tcW w:w="2977" w:type="dxa"/>
          </w:tcPr>
          <w:p w:rsidR="00C360F1" w:rsidRPr="00182426" w:rsidRDefault="00C360F1" w:rsidP="008B03E6">
            <w:pPr>
              <w:rPr>
                <w:color w:val="0070C0"/>
              </w:rPr>
            </w:pPr>
            <w:r w:rsidRPr="00182426">
              <w:rPr>
                <w:color w:val="0070C0"/>
              </w:rPr>
              <w:t xml:space="preserve">Ca. 5 </w:t>
            </w:r>
            <w:r>
              <w:rPr>
                <w:color w:val="0070C0"/>
              </w:rPr>
              <w:t xml:space="preserve">– 10 </w:t>
            </w:r>
            <w:r w:rsidRPr="00182426">
              <w:rPr>
                <w:color w:val="0070C0"/>
              </w:rPr>
              <w:t>Schlafplätze wen</w:t>
            </w:r>
            <w:r w:rsidRPr="00182426">
              <w:rPr>
                <w:color w:val="0070C0"/>
              </w:rPr>
              <w:t>i</w:t>
            </w:r>
            <w:r w:rsidRPr="00182426">
              <w:rPr>
                <w:color w:val="0070C0"/>
              </w:rPr>
              <w:t>ger</w:t>
            </w:r>
          </w:p>
        </w:tc>
      </w:tr>
      <w:tr w:rsidR="00C360F1" w:rsidRPr="00294700" w:rsidTr="008B03E6"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Anzahl Gästeschla</w:t>
            </w:r>
            <w:r>
              <w:rPr>
                <w:b/>
              </w:rPr>
              <w:t>f</w:t>
            </w:r>
            <w:r>
              <w:rPr>
                <w:b/>
              </w:rPr>
              <w:t xml:space="preserve">plätze pro Raum </w:t>
            </w:r>
          </w:p>
        </w:tc>
        <w:tc>
          <w:tcPr>
            <w:tcW w:w="1276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OG</w:t>
            </w:r>
          </w:p>
        </w:tc>
        <w:tc>
          <w:tcPr>
            <w:tcW w:w="2835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14 | 12 | 10 | 8 | 6  | 5 = 55</w:t>
            </w:r>
          </w:p>
          <w:p w:rsidR="00C360F1" w:rsidRPr="00E273B0" w:rsidRDefault="00C360F1" w:rsidP="008B03E6">
            <w:pPr>
              <w:rPr>
                <w:color w:val="0070C0"/>
              </w:rPr>
            </w:pPr>
          </w:p>
        </w:tc>
        <w:tc>
          <w:tcPr>
            <w:tcW w:w="2977" w:type="dxa"/>
          </w:tcPr>
          <w:p w:rsidR="00C360F1" w:rsidRPr="00294700" w:rsidRDefault="00C360F1" w:rsidP="008B03E6">
            <w:pPr>
              <w:rPr>
                <w:color w:val="0070C0"/>
              </w:rPr>
            </w:pPr>
            <w:r w:rsidRPr="00182426">
              <w:rPr>
                <w:color w:val="0070C0"/>
              </w:rPr>
              <w:t xml:space="preserve">Ca. 5 </w:t>
            </w:r>
            <w:r>
              <w:rPr>
                <w:color w:val="0070C0"/>
              </w:rPr>
              <w:t xml:space="preserve">– 10 </w:t>
            </w:r>
            <w:r w:rsidRPr="00182426">
              <w:rPr>
                <w:color w:val="0070C0"/>
              </w:rPr>
              <w:t>Schlafplätze wen</w:t>
            </w:r>
            <w:r w:rsidRPr="00182426">
              <w:rPr>
                <w:color w:val="0070C0"/>
              </w:rPr>
              <w:t>i</w:t>
            </w:r>
            <w:r w:rsidRPr="00182426">
              <w:rPr>
                <w:color w:val="0070C0"/>
              </w:rPr>
              <w:t xml:space="preserve">ger </w:t>
            </w:r>
          </w:p>
        </w:tc>
      </w:tr>
      <w:tr w:rsidR="00C360F1" w:rsidRPr="00182426" w:rsidTr="008B03E6"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 xml:space="preserve">Matratzenbreite </w:t>
            </w:r>
          </w:p>
        </w:tc>
        <w:tc>
          <w:tcPr>
            <w:tcW w:w="1276" w:type="dxa"/>
          </w:tcPr>
          <w:p w:rsidR="00C360F1" w:rsidRDefault="00C360F1" w:rsidP="008B03E6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 xml:space="preserve">60-65cm </w:t>
            </w:r>
          </w:p>
        </w:tc>
        <w:tc>
          <w:tcPr>
            <w:tcW w:w="2977" w:type="dxa"/>
          </w:tcPr>
          <w:p w:rsidR="00C360F1" w:rsidRPr="0018242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Mind. 75cm</w:t>
            </w:r>
          </w:p>
        </w:tc>
      </w:tr>
      <w:tr w:rsidR="00C360F1" w:rsidRPr="00182426" w:rsidTr="008B03E6"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Anzahl Gästeschla</w:t>
            </w:r>
            <w:r>
              <w:rPr>
                <w:b/>
              </w:rPr>
              <w:t>f</w:t>
            </w:r>
            <w:r>
              <w:rPr>
                <w:b/>
              </w:rPr>
              <w:t xml:space="preserve">plätze Winterraum </w:t>
            </w:r>
          </w:p>
        </w:tc>
        <w:tc>
          <w:tcPr>
            <w:tcW w:w="1276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OG</w:t>
            </w:r>
          </w:p>
        </w:tc>
        <w:tc>
          <w:tcPr>
            <w:tcW w:w="2835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12</w:t>
            </w:r>
          </w:p>
        </w:tc>
        <w:tc>
          <w:tcPr>
            <w:tcW w:w="2977" w:type="dxa"/>
          </w:tcPr>
          <w:p w:rsidR="00C360F1" w:rsidRPr="0018242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Unverändert</w:t>
            </w:r>
          </w:p>
        </w:tc>
      </w:tr>
    </w:tbl>
    <w:p w:rsidR="00C360F1" w:rsidRDefault="00C360F1" w:rsidP="00C360F1">
      <w:pPr>
        <w:tabs>
          <w:tab w:val="left" w:pos="7825"/>
        </w:tabs>
      </w:pPr>
    </w:p>
    <w:p w:rsidR="007D6D75" w:rsidRDefault="007D6D75" w:rsidP="00C360F1">
      <w:pPr>
        <w:tabs>
          <w:tab w:val="left" w:pos="7825"/>
        </w:tabs>
      </w:pPr>
      <w:r>
        <w:rPr>
          <w:b/>
        </w:rPr>
        <w:t>HÜTTENWARTSBEREICH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65"/>
        <w:gridCol w:w="1270"/>
        <w:gridCol w:w="2822"/>
        <w:gridCol w:w="3014"/>
      </w:tblGrid>
      <w:tr w:rsidR="00C360F1" w:rsidRPr="002D210F" w:rsidTr="00C360F1">
        <w:tc>
          <w:tcPr>
            <w:tcW w:w="2365" w:type="dxa"/>
          </w:tcPr>
          <w:p w:rsidR="00C360F1" w:rsidRDefault="007D6D75" w:rsidP="008B03E6">
            <w:pPr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1270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b/>
              </w:rPr>
              <w:t>Lage</w:t>
            </w:r>
          </w:p>
        </w:tc>
        <w:tc>
          <w:tcPr>
            <w:tcW w:w="2822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3014" w:type="dxa"/>
          </w:tcPr>
          <w:p w:rsidR="00C360F1" w:rsidRPr="002D210F" w:rsidRDefault="00C360F1" w:rsidP="008B03E6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>
              <w:rPr>
                <w:b/>
              </w:rPr>
              <w:t>stand</w:t>
            </w:r>
          </w:p>
        </w:tc>
      </w:tr>
      <w:tr w:rsidR="00C360F1" w:rsidRPr="002D210F" w:rsidTr="00C360F1"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Holzlager</w:t>
            </w:r>
          </w:p>
        </w:tc>
        <w:tc>
          <w:tcPr>
            <w:tcW w:w="1270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C360F1" w:rsidRPr="00E273B0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Zweckmässig</w:t>
            </w:r>
          </w:p>
        </w:tc>
        <w:tc>
          <w:tcPr>
            <w:tcW w:w="3014" w:type="dxa"/>
          </w:tcPr>
          <w:p w:rsidR="00C360F1" w:rsidRPr="002D210F" w:rsidRDefault="00C360F1" w:rsidP="008B03E6">
            <w:pPr>
              <w:rPr>
                <w:b/>
              </w:rPr>
            </w:pPr>
            <w:r w:rsidRPr="002F7505">
              <w:rPr>
                <w:color w:val="0070C0"/>
              </w:rPr>
              <w:t>unverändert</w:t>
            </w:r>
          </w:p>
        </w:tc>
      </w:tr>
      <w:tr w:rsidR="00C360F1" w:rsidRPr="002F7505" w:rsidTr="00C360F1"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 xml:space="preserve">Lagerraum 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Zu klein, verteilt auf mehrere Räume, zu feucht</w:t>
            </w:r>
          </w:p>
        </w:tc>
        <w:tc>
          <w:tcPr>
            <w:tcW w:w="3014" w:type="dxa"/>
          </w:tcPr>
          <w:p w:rsidR="00C360F1" w:rsidRPr="002F7505" w:rsidRDefault="00C360F1" w:rsidP="008B03E6">
            <w:pPr>
              <w:rPr>
                <w:color w:val="0070C0"/>
              </w:rPr>
            </w:pPr>
            <w:r w:rsidRPr="002F7505">
              <w:rPr>
                <w:color w:val="0070C0"/>
              </w:rPr>
              <w:t>V</w:t>
            </w:r>
            <w:r>
              <w:rPr>
                <w:color w:val="0070C0"/>
              </w:rPr>
              <w:t xml:space="preserve">ergrössern, Bauphysikalische Probleme lösen, </w:t>
            </w:r>
            <w:r w:rsidRPr="002F7505">
              <w:rPr>
                <w:color w:val="0070C0"/>
              </w:rPr>
              <w:t>Betriebliche Abläufe optimieren</w:t>
            </w:r>
          </w:p>
        </w:tc>
      </w:tr>
      <w:tr w:rsidR="00C360F1" w:rsidRPr="002F7505" w:rsidTr="00C360F1"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Lagerraum Leergut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Vor der Hütte</w:t>
            </w:r>
          </w:p>
        </w:tc>
        <w:tc>
          <w:tcPr>
            <w:tcW w:w="3014" w:type="dxa"/>
          </w:tcPr>
          <w:p w:rsidR="00C360F1" w:rsidRPr="002F7505" w:rsidRDefault="00C360F1" w:rsidP="008B03E6">
            <w:pPr>
              <w:rPr>
                <w:color w:val="0070C0"/>
              </w:rPr>
            </w:pPr>
            <w:r w:rsidRPr="002F7505">
              <w:rPr>
                <w:color w:val="0070C0"/>
              </w:rPr>
              <w:t>Betriebliche Abläufe optimieren</w:t>
            </w:r>
          </w:p>
        </w:tc>
      </w:tr>
      <w:tr w:rsidR="00C360F1" w:rsidRPr="002F7505" w:rsidTr="00C360F1"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Werkstatt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Zweckmässig</w:t>
            </w:r>
          </w:p>
        </w:tc>
        <w:tc>
          <w:tcPr>
            <w:tcW w:w="3014" w:type="dxa"/>
          </w:tcPr>
          <w:p w:rsidR="00C360F1" w:rsidRPr="002F7505" w:rsidRDefault="00C360F1" w:rsidP="008B03E6">
            <w:pPr>
              <w:rPr>
                <w:color w:val="0070C0"/>
              </w:rPr>
            </w:pPr>
            <w:r w:rsidRPr="002F7505">
              <w:rPr>
                <w:color w:val="0070C0"/>
              </w:rPr>
              <w:t>Unverändert</w:t>
            </w:r>
            <w:r>
              <w:rPr>
                <w:color w:val="0070C0"/>
              </w:rPr>
              <w:t>, Belüftung ve</w:t>
            </w:r>
            <w:r>
              <w:rPr>
                <w:color w:val="0070C0"/>
              </w:rPr>
              <w:t>r</w:t>
            </w:r>
            <w:r>
              <w:rPr>
                <w:color w:val="0070C0"/>
              </w:rPr>
              <w:t>bessern</w:t>
            </w:r>
          </w:p>
        </w:tc>
      </w:tr>
      <w:tr w:rsidR="00C360F1" w:rsidRPr="002F7505" w:rsidTr="001021D0">
        <w:trPr>
          <w:trHeight w:val="312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Technikraum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Mit Lebensmitteln kombiniert, zu kein</w:t>
            </w:r>
          </w:p>
        </w:tc>
        <w:tc>
          <w:tcPr>
            <w:tcW w:w="3014" w:type="dxa"/>
          </w:tcPr>
          <w:p w:rsidR="00C360F1" w:rsidRPr="002F7505" w:rsidRDefault="00C360F1" w:rsidP="001021D0">
            <w:pPr>
              <w:rPr>
                <w:color w:val="0070C0"/>
              </w:rPr>
            </w:pPr>
            <w:r w:rsidRPr="002F7505">
              <w:rPr>
                <w:color w:val="0070C0"/>
              </w:rPr>
              <w:t>V</w:t>
            </w:r>
            <w:r>
              <w:rPr>
                <w:color w:val="0070C0"/>
              </w:rPr>
              <w:t>ergrössern, getrennt von L</w:t>
            </w:r>
            <w:r>
              <w:rPr>
                <w:color w:val="0070C0"/>
              </w:rPr>
              <w:t>e</w:t>
            </w:r>
            <w:r w:rsidR="00971741">
              <w:rPr>
                <w:color w:val="0070C0"/>
              </w:rPr>
              <w:t>bensmittellager</w:t>
            </w:r>
          </w:p>
        </w:tc>
      </w:tr>
      <w:tr w:rsidR="00C360F1" w:rsidRPr="002F7505" w:rsidTr="00C360F1">
        <w:trPr>
          <w:trHeight w:val="312"/>
        </w:trPr>
        <w:tc>
          <w:tcPr>
            <w:tcW w:w="2365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Toilette und Wasc</w:t>
            </w:r>
            <w:r>
              <w:rPr>
                <w:b/>
              </w:rPr>
              <w:t>h</w:t>
            </w:r>
            <w:r>
              <w:rPr>
                <w:b/>
              </w:rPr>
              <w:t>möglichkeit Personal</w:t>
            </w:r>
          </w:p>
        </w:tc>
        <w:tc>
          <w:tcPr>
            <w:tcW w:w="1270" w:type="dxa"/>
          </w:tcPr>
          <w:p w:rsidR="00C360F1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-</w:t>
            </w:r>
          </w:p>
        </w:tc>
        <w:tc>
          <w:tcPr>
            <w:tcW w:w="2822" w:type="dxa"/>
          </w:tcPr>
          <w:p w:rsidR="00C360F1" w:rsidRPr="001021D0" w:rsidRDefault="00C360F1" w:rsidP="001021D0">
            <w:pPr>
              <w:jc w:val="both"/>
            </w:pPr>
            <w:r>
              <w:rPr>
                <w:color w:val="0070C0"/>
              </w:rPr>
              <w:t>-</w:t>
            </w:r>
          </w:p>
        </w:tc>
        <w:tc>
          <w:tcPr>
            <w:tcW w:w="3014" w:type="dxa"/>
          </w:tcPr>
          <w:p w:rsidR="00C360F1" w:rsidRPr="002F7505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Separate Nasszelle für Pers</w:t>
            </w:r>
            <w:r>
              <w:rPr>
                <w:color w:val="0070C0"/>
              </w:rPr>
              <w:t>o</w:t>
            </w:r>
            <w:r>
              <w:rPr>
                <w:color w:val="0070C0"/>
              </w:rPr>
              <w:t>nal</w:t>
            </w:r>
          </w:p>
        </w:tc>
      </w:tr>
      <w:tr w:rsidR="00971741" w:rsidRPr="002F7505" w:rsidTr="00C360F1">
        <w:trPr>
          <w:trHeight w:val="312"/>
        </w:trPr>
        <w:tc>
          <w:tcPr>
            <w:tcW w:w="2365" w:type="dxa"/>
          </w:tcPr>
          <w:p w:rsidR="00971741" w:rsidRDefault="00971741" w:rsidP="008B03E6">
            <w:pPr>
              <w:rPr>
                <w:b/>
              </w:rPr>
            </w:pPr>
            <w:r>
              <w:rPr>
                <w:b/>
              </w:rPr>
              <w:t>Dusche Personal</w:t>
            </w:r>
          </w:p>
        </w:tc>
        <w:tc>
          <w:tcPr>
            <w:tcW w:w="1270" w:type="dxa"/>
          </w:tcPr>
          <w:p w:rsidR="00971741" w:rsidRDefault="00971741" w:rsidP="008B03E6">
            <w:pPr>
              <w:rPr>
                <w:color w:val="0070C0"/>
              </w:rPr>
            </w:pPr>
            <w:r>
              <w:rPr>
                <w:color w:val="0070C0"/>
              </w:rPr>
              <w:t>UG</w:t>
            </w:r>
          </w:p>
        </w:tc>
        <w:tc>
          <w:tcPr>
            <w:tcW w:w="2822" w:type="dxa"/>
          </w:tcPr>
          <w:p w:rsidR="00971741" w:rsidRDefault="00971741" w:rsidP="00C360F1">
            <w:pPr>
              <w:jc w:val="both"/>
              <w:rPr>
                <w:color w:val="0070C0"/>
              </w:rPr>
            </w:pPr>
            <w:r>
              <w:rPr>
                <w:color w:val="0070C0"/>
              </w:rPr>
              <w:t>Im Lager</w:t>
            </w:r>
          </w:p>
        </w:tc>
        <w:tc>
          <w:tcPr>
            <w:tcW w:w="3014" w:type="dxa"/>
          </w:tcPr>
          <w:p w:rsidR="00971741" w:rsidRDefault="00971741" w:rsidP="008B03E6">
            <w:pPr>
              <w:rPr>
                <w:color w:val="0070C0"/>
              </w:rPr>
            </w:pPr>
            <w:r>
              <w:rPr>
                <w:color w:val="0070C0"/>
              </w:rPr>
              <w:t>Bei Nasszelle</w:t>
            </w:r>
          </w:p>
        </w:tc>
      </w:tr>
      <w:tr w:rsidR="00971741" w:rsidRPr="002F7505" w:rsidTr="00C360F1">
        <w:trPr>
          <w:trHeight w:val="312"/>
        </w:trPr>
        <w:tc>
          <w:tcPr>
            <w:tcW w:w="2365" w:type="dxa"/>
          </w:tcPr>
          <w:p w:rsidR="00971741" w:rsidRDefault="00971741" w:rsidP="008B03E6">
            <w:pPr>
              <w:rPr>
                <w:b/>
              </w:rPr>
            </w:pPr>
            <w:r>
              <w:rPr>
                <w:b/>
              </w:rPr>
              <w:t>Waschmaschine</w:t>
            </w:r>
          </w:p>
        </w:tc>
        <w:tc>
          <w:tcPr>
            <w:tcW w:w="1270" w:type="dxa"/>
          </w:tcPr>
          <w:p w:rsidR="00971741" w:rsidRDefault="00971741" w:rsidP="008B03E6">
            <w:pPr>
              <w:rPr>
                <w:color w:val="0070C0"/>
              </w:rPr>
            </w:pPr>
            <w:r>
              <w:rPr>
                <w:color w:val="0070C0"/>
              </w:rPr>
              <w:t>-</w:t>
            </w:r>
          </w:p>
        </w:tc>
        <w:tc>
          <w:tcPr>
            <w:tcW w:w="2822" w:type="dxa"/>
          </w:tcPr>
          <w:p w:rsidR="00971741" w:rsidRDefault="00971741" w:rsidP="00C360F1">
            <w:pPr>
              <w:jc w:val="both"/>
              <w:rPr>
                <w:color w:val="0070C0"/>
              </w:rPr>
            </w:pPr>
          </w:p>
        </w:tc>
        <w:tc>
          <w:tcPr>
            <w:tcW w:w="3014" w:type="dxa"/>
          </w:tcPr>
          <w:p w:rsidR="00971741" w:rsidRDefault="00971741" w:rsidP="008B03E6">
            <w:pPr>
              <w:rPr>
                <w:color w:val="0070C0"/>
              </w:rPr>
            </w:pPr>
          </w:p>
        </w:tc>
      </w:tr>
    </w:tbl>
    <w:p w:rsidR="00276E32" w:rsidRDefault="00276E32" w:rsidP="001021D0">
      <w:pPr>
        <w:ind w:firstLine="709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C360F1" w:rsidRPr="00DB0899" w:rsidTr="00C360F1">
        <w:trPr>
          <w:trHeight w:val="510"/>
        </w:trPr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Küche</w:t>
            </w:r>
          </w:p>
        </w:tc>
        <w:tc>
          <w:tcPr>
            <w:tcW w:w="1276" w:type="dxa"/>
          </w:tcPr>
          <w:p w:rsidR="00C360F1" w:rsidRPr="00360EC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35" w:type="dxa"/>
          </w:tcPr>
          <w:p w:rsidR="00C360F1" w:rsidRPr="00360EC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Wurde vor 5 Jahren komplett erneuert</w:t>
            </w:r>
          </w:p>
        </w:tc>
        <w:tc>
          <w:tcPr>
            <w:tcW w:w="2977" w:type="dxa"/>
          </w:tcPr>
          <w:p w:rsidR="00C360F1" w:rsidRPr="00DB0899" w:rsidRDefault="00C360F1" w:rsidP="008B03E6">
            <w:r w:rsidRPr="00DB0899">
              <w:rPr>
                <w:color w:val="0070C0"/>
              </w:rPr>
              <w:t>Unverändert</w:t>
            </w:r>
          </w:p>
        </w:tc>
      </w:tr>
      <w:tr w:rsidR="00C360F1" w:rsidRPr="00B77890" w:rsidTr="00C360F1">
        <w:trPr>
          <w:trHeight w:val="255"/>
        </w:trPr>
        <w:tc>
          <w:tcPr>
            <w:tcW w:w="2376" w:type="dxa"/>
          </w:tcPr>
          <w:p w:rsidR="00C360F1" w:rsidRDefault="00C360F1" w:rsidP="008B03E6">
            <w:pPr>
              <w:rPr>
                <w:b/>
              </w:rPr>
            </w:pPr>
            <w:r>
              <w:rPr>
                <w:b/>
              </w:rPr>
              <w:t>Tageslager</w:t>
            </w:r>
          </w:p>
        </w:tc>
        <w:tc>
          <w:tcPr>
            <w:tcW w:w="1276" w:type="dxa"/>
          </w:tcPr>
          <w:p w:rsidR="00C360F1" w:rsidRPr="00360EC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>EG</w:t>
            </w:r>
          </w:p>
        </w:tc>
        <w:tc>
          <w:tcPr>
            <w:tcW w:w="2835" w:type="dxa"/>
          </w:tcPr>
          <w:p w:rsidR="00C360F1" w:rsidRPr="00360EC6" w:rsidRDefault="00C360F1" w:rsidP="008B03E6">
            <w:pPr>
              <w:rPr>
                <w:color w:val="0070C0"/>
              </w:rPr>
            </w:pPr>
            <w:r>
              <w:rPr>
                <w:color w:val="0070C0"/>
              </w:rPr>
              <w:t xml:space="preserve">Zu klein </w:t>
            </w:r>
          </w:p>
        </w:tc>
        <w:tc>
          <w:tcPr>
            <w:tcW w:w="2977" w:type="dxa"/>
          </w:tcPr>
          <w:p w:rsidR="00C360F1" w:rsidRPr="00B77890" w:rsidRDefault="00C360F1" w:rsidP="008B03E6">
            <w:r w:rsidRPr="00DB0899">
              <w:rPr>
                <w:color w:val="0070C0"/>
              </w:rPr>
              <w:t>Vergrössern um ca. 5 m</w:t>
            </w:r>
            <w:r w:rsidRPr="00DB0899">
              <w:rPr>
                <w:color w:val="0070C0"/>
                <w:vertAlign w:val="superscript"/>
              </w:rPr>
              <w:t>2</w:t>
            </w:r>
            <w:r>
              <w:rPr>
                <w:color w:val="0070C0"/>
              </w:rPr>
              <w:t>, Feuchteprobleme lösen</w:t>
            </w:r>
          </w:p>
        </w:tc>
      </w:tr>
    </w:tbl>
    <w:p w:rsidR="00C360F1" w:rsidRDefault="00C360F1" w:rsidP="002449AB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897567" w:rsidRPr="00182426" w:rsidTr="008B03E6">
        <w:tc>
          <w:tcPr>
            <w:tcW w:w="2376" w:type="dxa"/>
          </w:tcPr>
          <w:p w:rsidR="00897567" w:rsidRDefault="00897567" w:rsidP="008B03E6">
            <w:pPr>
              <w:rPr>
                <w:b/>
              </w:rPr>
            </w:pPr>
            <w:r>
              <w:rPr>
                <w:b/>
              </w:rPr>
              <w:t>Zimmer Hüttenwart*in</w:t>
            </w:r>
          </w:p>
        </w:tc>
        <w:tc>
          <w:tcPr>
            <w:tcW w:w="1276" w:type="dxa"/>
          </w:tcPr>
          <w:p w:rsidR="00897567" w:rsidRDefault="00041814" w:rsidP="008B03E6">
            <w:pPr>
              <w:rPr>
                <w:color w:val="0070C0"/>
              </w:rPr>
            </w:pPr>
            <w:r>
              <w:rPr>
                <w:color w:val="0070C0"/>
              </w:rPr>
              <w:t>O</w:t>
            </w:r>
            <w:r w:rsidR="00897567">
              <w:rPr>
                <w:color w:val="0070C0"/>
              </w:rPr>
              <w:t>G</w:t>
            </w:r>
          </w:p>
        </w:tc>
        <w:tc>
          <w:tcPr>
            <w:tcW w:w="2835" w:type="dxa"/>
          </w:tcPr>
          <w:p w:rsidR="00897567" w:rsidRDefault="00897567" w:rsidP="008B03E6">
            <w:pPr>
              <w:rPr>
                <w:color w:val="0070C0"/>
              </w:rPr>
            </w:pPr>
            <w:r>
              <w:rPr>
                <w:color w:val="0070C0"/>
              </w:rPr>
              <w:t>Ausreichend gross, ung</w:t>
            </w:r>
            <w:r>
              <w:rPr>
                <w:color w:val="0070C0"/>
              </w:rPr>
              <w:t>e</w:t>
            </w:r>
            <w:r>
              <w:rPr>
                <w:color w:val="0070C0"/>
              </w:rPr>
              <w:t>dämmt, ringhörig</w:t>
            </w:r>
          </w:p>
        </w:tc>
        <w:tc>
          <w:tcPr>
            <w:tcW w:w="2977" w:type="dxa"/>
          </w:tcPr>
          <w:p w:rsidR="00897567" w:rsidRPr="00182426" w:rsidRDefault="00897567" w:rsidP="008B03E6">
            <w:pPr>
              <w:rPr>
                <w:color w:val="0070C0"/>
              </w:rPr>
            </w:pPr>
            <w:r>
              <w:rPr>
                <w:color w:val="0070C0"/>
              </w:rPr>
              <w:t>Wärmedämmung und Akustik verbessern</w:t>
            </w:r>
          </w:p>
        </w:tc>
      </w:tr>
      <w:tr w:rsidR="00897567" w:rsidRPr="00294700" w:rsidTr="008B03E6">
        <w:tc>
          <w:tcPr>
            <w:tcW w:w="2376" w:type="dxa"/>
          </w:tcPr>
          <w:p w:rsidR="00897567" w:rsidRDefault="00897567" w:rsidP="008B03E6">
            <w:pPr>
              <w:rPr>
                <w:b/>
              </w:rPr>
            </w:pPr>
            <w:r>
              <w:rPr>
                <w:b/>
              </w:rPr>
              <w:t>Personalzimmer</w:t>
            </w:r>
          </w:p>
        </w:tc>
        <w:tc>
          <w:tcPr>
            <w:tcW w:w="1276" w:type="dxa"/>
          </w:tcPr>
          <w:p w:rsidR="00897567" w:rsidRPr="00E273B0" w:rsidRDefault="00041814" w:rsidP="008B03E6">
            <w:pPr>
              <w:rPr>
                <w:color w:val="0070C0"/>
              </w:rPr>
            </w:pPr>
            <w:r>
              <w:rPr>
                <w:color w:val="0070C0"/>
              </w:rPr>
              <w:t>O</w:t>
            </w:r>
            <w:r w:rsidR="00897567">
              <w:rPr>
                <w:color w:val="0070C0"/>
              </w:rPr>
              <w:t>G</w:t>
            </w:r>
          </w:p>
        </w:tc>
        <w:tc>
          <w:tcPr>
            <w:tcW w:w="2835" w:type="dxa"/>
          </w:tcPr>
          <w:p w:rsidR="00897567" w:rsidRPr="00E273B0" w:rsidRDefault="00897567" w:rsidP="008B03E6">
            <w:pPr>
              <w:rPr>
                <w:color w:val="0070C0"/>
              </w:rPr>
            </w:pPr>
            <w:r>
              <w:rPr>
                <w:color w:val="0070C0"/>
              </w:rPr>
              <w:t>Ein Zimmer für 3 Personen</w:t>
            </w:r>
          </w:p>
        </w:tc>
        <w:tc>
          <w:tcPr>
            <w:tcW w:w="2977" w:type="dxa"/>
          </w:tcPr>
          <w:p w:rsidR="00897567" w:rsidRPr="00294700" w:rsidRDefault="00897567" w:rsidP="008B03E6">
            <w:r w:rsidRPr="00294700">
              <w:rPr>
                <w:color w:val="0070C0"/>
              </w:rPr>
              <w:t>2 Zimmer à je 2 Betten</w:t>
            </w:r>
          </w:p>
        </w:tc>
      </w:tr>
    </w:tbl>
    <w:p w:rsidR="00897567" w:rsidRDefault="00897567" w:rsidP="002449AB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C360F1" w:rsidRPr="002D210F" w:rsidTr="008B03E6">
        <w:tc>
          <w:tcPr>
            <w:tcW w:w="9464" w:type="dxa"/>
            <w:shd w:val="clear" w:color="auto" w:fill="auto"/>
          </w:tcPr>
          <w:p w:rsidR="00C360F1" w:rsidRPr="00207ABF" w:rsidRDefault="00C360F1" w:rsidP="008B03E6">
            <w:pPr>
              <w:rPr>
                <w:color w:val="00B050"/>
                <w:sz w:val="24"/>
                <w:szCs w:val="24"/>
              </w:rPr>
            </w:pPr>
            <w:r w:rsidRPr="00207ABF">
              <w:rPr>
                <w:b/>
              </w:rPr>
              <w:t>Zusammenfassung</w:t>
            </w:r>
            <w:r w:rsidRPr="00207ABF">
              <w:rPr>
                <w:color w:val="00B050"/>
                <w:szCs w:val="20"/>
              </w:rPr>
              <w:t xml:space="preserve">  </w:t>
            </w:r>
            <w:r w:rsidRPr="00207ABF">
              <w:rPr>
                <w:color w:val="0070C0"/>
                <w:szCs w:val="20"/>
              </w:rPr>
              <w:t>Kurze Zusammenfassung der wichtigsten Mängel und der gewünschten Mas</w:t>
            </w:r>
            <w:r w:rsidRPr="00207ABF">
              <w:rPr>
                <w:color w:val="0070C0"/>
                <w:szCs w:val="20"/>
              </w:rPr>
              <w:t>s</w:t>
            </w:r>
            <w:r w:rsidRPr="00207ABF">
              <w:rPr>
                <w:color w:val="0070C0"/>
                <w:szCs w:val="20"/>
              </w:rPr>
              <w:t>nahmen</w:t>
            </w:r>
          </w:p>
          <w:p w:rsidR="00C360F1" w:rsidRPr="00207ABF" w:rsidRDefault="00C360F1" w:rsidP="008B03E6">
            <w:pPr>
              <w:ind w:firstLine="709"/>
              <w:rPr>
                <w:color w:val="0070C0"/>
              </w:rPr>
            </w:pPr>
          </w:p>
        </w:tc>
      </w:tr>
    </w:tbl>
    <w:p w:rsidR="00C360F1" w:rsidRDefault="00C360F1" w:rsidP="002449AB"/>
    <w:p w:rsidR="00CF7C62" w:rsidRDefault="00CF7C62" w:rsidP="00CF7C62">
      <w:pPr>
        <w:pStyle w:val="berschrift2"/>
        <w:rPr>
          <w:rStyle w:val="Fett"/>
          <w:b w:val="0"/>
          <w:bCs w:val="0"/>
        </w:rPr>
      </w:pPr>
      <w:bookmarkStart w:id="13" w:name="_Toc58944453"/>
      <w:r>
        <w:rPr>
          <w:rStyle w:val="Fett"/>
          <w:b w:val="0"/>
          <w:bCs w:val="0"/>
        </w:rPr>
        <w:t>Hüttentechnik</w:t>
      </w:r>
      <w:bookmarkEnd w:id="1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977"/>
      </w:tblGrid>
      <w:tr w:rsidR="00E273B0" w:rsidRPr="002D210F" w:rsidTr="00735684">
        <w:tc>
          <w:tcPr>
            <w:tcW w:w="3652" w:type="dxa"/>
          </w:tcPr>
          <w:p w:rsidR="00E273B0" w:rsidRDefault="00E273B0" w:rsidP="0013392F">
            <w:pPr>
              <w:rPr>
                <w:b/>
              </w:rPr>
            </w:pPr>
            <w:r>
              <w:rPr>
                <w:b/>
              </w:rPr>
              <w:t>WASSERVERSORGUNG</w:t>
            </w:r>
            <w:r w:rsidR="00444AAF">
              <w:rPr>
                <w:b/>
              </w:rPr>
              <w:t xml:space="preserve"> </w:t>
            </w:r>
          </w:p>
        </w:tc>
        <w:tc>
          <w:tcPr>
            <w:tcW w:w="2835" w:type="dxa"/>
          </w:tcPr>
          <w:p w:rsidR="00E273B0" w:rsidRPr="002D210F" w:rsidRDefault="00E273B0" w:rsidP="0013392F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977" w:type="dxa"/>
          </w:tcPr>
          <w:p w:rsidR="00E273B0" w:rsidRPr="002D210F" w:rsidRDefault="00E273B0" w:rsidP="0013392F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E273B0" w:rsidRPr="002D210F" w:rsidTr="00735684">
        <w:tc>
          <w:tcPr>
            <w:tcW w:w="3652" w:type="dxa"/>
          </w:tcPr>
          <w:p w:rsidR="00E273B0" w:rsidRDefault="00E273B0" w:rsidP="0013392F">
            <w:pPr>
              <w:rPr>
                <w:b/>
              </w:rPr>
            </w:pPr>
            <w:r>
              <w:rPr>
                <w:b/>
              </w:rPr>
              <w:t>Wasserversorgung</w:t>
            </w:r>
            <w:r w:rsidR="00444AAF">
              <w:rPr>
                <w:b/>
              </w:rPr>
              <w:t xml:space="preserve"> Sommer</w:t>
            </w:r>
          </w:p>
        </w:tc>
        <w:tc>
          <w:tcPr>
            <w:tcW w:w="2835" w:type="dxa"/>
          </w:tcPr>
          <w:p w:rsidR="00E273B0" w:rsidRDefault="00444AAF" w:rsidP="0013392F">
            <w:pPr>
              <w:rPr>
                <w:color w:val="0070C0"/>
              </w:rPr>
            </w:pPr>
            <w:r>
              <w:rPr>
                <w:color w:val="0070C0"/>
              </w:rPr>
              <w:t xml:space="preserve">Quelle </w:t>
            </w:r>
          </w:p>
          <w:p w:rsidR="005F2ADA" w:rsidRPr="00E273B0" w:rsidRDefault="005F2ADA" w:rsidP="00C16377">
            <w:pPr>
              <w:rPr>
                <w:color w:val="0070C0"/>
              </w:rPr>
            </w:pPr>
            <w:r>
              <w:rPr>
                <w:color w:val="0070C0"/>
              </w:rPr>
              <w:t xml:space="preserve">Schüttung .. </w:t>
            </w:r>
            <w:r w:rsidR="00C16377">
              <w:rPr>
                <w:color w:val="0070C0"/>
              </w:rPr>
              <w:t>l</w:t>
            </w:r>
            <w:r>
              <w:rPr>
                <w:color w:val="0070C0"/>
              </w:rPr>
              <w:t>/</w:t>
            </w:r>
            <w:r w:rsidR="00C16377">
              <w:rPr>
                <w:color w:val="0070C0"/>
              </w:rPr>
              <w:t>min</w:t>
            </w:r>
          </w:p>
        </w:tc>
        <w:tc>
          <w:tcPr>
            <w:tcW w:w="2977" w:type="dxa"/>
          </w:tcPr>
          <w:p w:rsidR="00E273B0" w:rsidRPr="007765AD" w:rsidRDefault="007765AD" w:rsidP="0013392F">
            <w:r w:rsidRPr="007765AD">
              <w:rPr>
                <w:color w:val="0070C0"/>
              </w:rPr>
              <w:t>Quellfassung verbessern</w:t>
            </w:r>
          </w:p>
        </w:tc>
      </w:tr>
      <w:tr w:rsidR="00E273B0" w:rsidRPr="002D210F" w:rsidTr="00735684">
        <w:tc>
          <w:tcPr>
            <w:tcW w:w="3652" w:type="dxa"/>
          </w:tcPr>
          <w:p w:rsidR="00E273B0" w:rsidRDefault="00E273B0" w:rsidP="0013392F">
            <w:pPr>
              <w:rPr>
                <w:b/>
              </w:rPr>
            </w:pPr>
          </w:p>
        </w:tc>
        <w:tc>
          <w:tcPr>
            <w:tcW w:w="2835" w:type="dxa"/>
          </w:tcPr>
          <w:p w:rsidR="00E273B0" w:rsidRPr="00E273B0" w:rsidRDefault="00E273B0" w:rsidP="0013392F">
            <w:pPr>
              <w:rPr>
                <w:color w:val="0070C0"/>
              </w:rPr>
            </w:pPr>
            <w:r w:rsidRPr="00E273B0">
              <w:rPr>
                <w:color w:val="0070C0"/>
              </w:rPr>
              <w:t>Bachwasser</w:t>
            </w:r>
          </w:p>
        </w:tc>
        <w:tc>
          <w:tcPr>
            <w:tcW w:w="2977" w:type="dxa"/>
          </w:tcPr>
          <w:p w:rsidR="00E273B0" w:rsidRPr="007765AD" w:rsidRDefault="007765AD" w:rsidP="0013392F">
            <w:r w:rsidRPr="007765AD">
              <w:rPr>
                <w:color w:val="0070C0"/>
              </w:rPr>
              <w:t>Ausschliesslich Quellwasser</w:t>
            </w:r>
          </w:p>
        </w:tc>
      </w:tr>
      <w:tr w:rsidR="006207BB" w:rsidRPr="002D210F" w:rsidTr="00735684">
        <w:tc>
          <w:tcPr>
            <w:tcW w:w="3652" w:type="dxa"/>
          </w:tcPr>
          <w:p w:rsidR="006207BB" w:rsidRDefault="006207BB" w:rsidP="0013392F">
            <w:pPr>
              <w:rPr>
                <w:b/>
              </w:rPr>
            </w:pPr>
          </w:p>
        </w:tc>
        <w:tc>
          <w:tcPr>
            <w:tcW w:w="2835" w:type="dxa"/>
          </w:tcPr>
          <w:p w:rsidR="006207BB" w:rsidRPr="00E273B0" w:rsidRDefault="006207BB" w:rsidP="0013392F">
            <w:pPr>
              <w:rPr>
                <w:color w:val="0070C0"/>
              </w:rPr>
            </w:pPr>
            <w:r>
              <w:rPr>
                <w:color w:val="0070C0"/>
              </w:rPr>
              <w:t>Entsander</w:t>
            </w:r>
            <w:r w:rsidR="003520F0">
              <w:rPr>
                <w:color w:val="0070C0"/>
              </w:rPr>
              <w:t xml:space="preserve"> </w:t>
            </w:r>
            <w:r w:rsidR="003520F0" w:rsidRPr="009C586A">
              <w:rPr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6207BB" w:rsidRPr="007765AD" w:rsidRDefault="006207BB" w:rsidP="0013392F">
            <w:pPr>
              <w:rPr>
                <w:color w:val="0070C0"/>
              </w:rPr>
            </w:pPr>
          </w:p>
        </w:tc>
      </w:tr>
      <w:tr w:rsidR="006207BB" w:rsidRPr="002D210F" w:rsidTr="00735684">
        <w:tc>
          <w:tcPr>
            <w:tcW w:w="3652" w:type="dxa"/>
          </w:tcPr>
          <w:p w:rsidR="006207BB" w:rsidRDefault="006207BB" w:rsidP="0013392F">
            <w:pPr>
              <w:rPr>
                <w:b/>
              </w:rPr>
            </w:pPr>
          </w:p>
        </w:tc>
        <w:tc>
          <w:tcPr>
            <w:tcW w:w="2835" w:type="dxa"/>
          </w:tcPr>
          <w:p w:rsidR="006207BB" w:rsidRDefault="003520F0" w:rsidP="0013392F">
            <w:pPr>
              <w:rPr>
                <w:color w:val="0070C0"/>
              </w:rPr>
            </w:pPr>
            <w:r>
              <w:rPr>
                <w:color w:val="0070C0"/>
              </w:rPr>
              <w:t>Reser</w:t>
            </w:r>
            <w:r w:rsidR="006207BB">
              <w:rPr>
                <w:color w:val="0070C0"/>
              </w:rPr>
              <w:t>voir</w:t>
            </w:r>
            <w:r>
              <w:rPr>
                <w:color w:val="0070C0"/>
              </w:rPr>
              <w:t xml:space="preserve"> xxx L</w:t>
            </w:r>
            <w:r w:rsidR="00C16377">
              <w:rPr>
                <w:color w:val="0070C0"/>
              </w:rPr>
              <w:t>iter</w:t>
            </w:r>
          </w:p>
        </w:tc>
        <w:tc>
          <w:tcPr>
            <w:tcW w:w="2977" w:type="dxa"/>
          </w:tcPr>
          <w:p w:rsidR="006207BB" w:rsidRPr="007765AD" w:rsidRDefault="006207BB" w:rsidP="0013392F">
            <w:pPr>
              <w:rPr>
                <w:color w:val="0070C0"/>
              </w:rPr>
            </w:pPr>
          </w:p>
        </w:tc>
      </w:tr>
      <w:tr w:rsidR="00E273B0" w:rsidRPr="002D210F" w:rsidTr="00735684">
        <w:tc>
          <w:tcPr>
            <w:tcW w:w="3652" w:type="dxa"/>
          </w:tcPr>
          <w:p w:rsidR="00E273B0" w:rsidRDefault="00444AAF" w:rsidP="0013392F">
            <w:pPr>
              <w:rPr>
                <w:b/>
              </w:rPr>
            </w:pPr>
            <w:r>
              <w:rPr>
                <w:b/>
              </w:rPr>
              <w:t>Wasserversorgung Winter</w:t>
            </w:r>
          </w:p>
        </w:tc>
        <w:tc>
          <w:tcPr>
            <w:tcW w:w="2835" w:type="dxa"/>
          </w:tcPr>
          <w:p w:rsidR="00E273B0" w:rsidRPr="00E273B0" w:rsidRDefault="00E273B0" w:rsidP="0013392F">
            <w:pPr>
              <w:rPr>
                <w:color w:val="0070C0"/>
              </w:rPr>
            </w:pPr>
            <w:r w:rsidRPr="00E273B0">
              <w:rPr>
                <w:color w:val="0070C0"/>
              </w:rPr>
              <w:t>Schmelzwasser</w:t>
            </w:r>
          </w:p>
        </w:tc>
        <w:tc>
          <w:tcPr>
            <w:tcW w:w="2977" w:type="dxa"/>
          </w:tcPr>
          <w:p w:rsidR="00E273B0" w:rsidRPr="007765AD" w:rsidRDefault="007765AD" w:rsidP="0013392F">
            <w:pPr>
              <w:rPr>
                <w:color w:val="0070C0"/>
              </w:rPr>
            </w:pPr>
            <w:r w:rsidRPr="007765AD">
              <w:rPr>
                <w:color w:val="0070C0"/>
              </w:rPr>
              <w:t>Reservoir</w:t>
            </w:r>
          </w:p>
        </w:tc>
      </w:tr>
      <w:tr w:rsidR="00E273B0" w:rsidRPr="002D210F" w:rsidTr="00735684">
        <w:tc>
          <w:tcPr>
            <w:tcW w:w="3652" w:type="dxa"/>
          </w:tcPr>
          <w:p w:rsidR="00E273B0" w:rsidRDefault="00E273B0" w:rsidP="0013392F">
            <w:pPr>
              <w:rPr>
                <w:b/>
              </w:rPr>
            </w:pPr>
          </w:p>
        </w:tc>
        <w:tc>
          <w:tcPr>
            <w:tcW w:w="2835" w:type="dxa"/>
          </w:tcPr>
          <w:p w:rsidR="00E273B0" w:rsidRPr="00444AAF" w:rsidRDefault="003520F0" w:rsidP="0013392F">
            <w:r>
              <w:rPr>
                <w:color w:val="0070C0"/>
              </w:rPr>
              <w:t xml:space="preserve">Reservoir </w:t>
            </w:r>
            <w:r w:rsidR="00444AAF" w:rsidRPr="00444AAF">
              <w:rPr>
                <w:color w:val="0070C0"/>
              </w:rPr>
              <w:t>5‘000 Liter</w:t>
            </w:r>
          </w:p>
        </w:tc>
        <w:tc>
          <w:tcPr>
            <w:tcW w:w="2977" w:type="dxa"/>
          </w:tcPr>
          <w:p w:rsidR="00E273B0" w:rsidRPr="007765AD" w:rsidRDefault="007765AD" w:rsidP="0013392F">
            <w:pPr>
              <w:rPr>
                <w:color w:val="0070C0"/>
              </w:rPr>
            </w:pPr>
            <w:r w:rsidRPr="007765AD">
              <w:rPr>
                <w:color w:val="0070C0"/>
              </w:rPr>
              <w:t>Ausbau Rese</w:t>
            </w:r>
            <w:r>
              <w:rPr>
                <w:color w:val="0070C0"/>
              </w:rPr>
              <w:t>r</w:t>
            </w:r>
            <w:r w:rsidRPr="007765AD">
              <w:rPr>
                <w:color w:val="0070C0"/>
              </w:rPr>
              <w:t>voir</w:t>
            </w:r>
          </w:p>
        </w:tc>
      </w:tr>
      <w:tr w:rsidR="00E273B0" w:rsidRPr="002D210F" w:rsidTr="00735684">
        <w:tc>
          <w:tcPr>
            <w:tcW w:w="3652" w:type="dxa"/>
          </w:tcPr>
          <w:p w:rsidR="00E273B0" w:rsidRDefault="00E273B0" w:rsidP="0013392F">
            <w:pPr>
              <w:rPr>
                <w:b/>
              </w:rPr>
            </w:pPr>
            <w:r>
              <w:rPr>
                <w:b/>
              </w:rPr>
              <w:t>Trinkwasserqualität</w:t>
            </w:r>
          </w:p>
        </w:tc>
        <w:tc>
          <w:tcPr>
            <w:tcW w:w="2835" w:type="dxa"/>
          </w:tcPr>
          <w:p w:rsidR="00E273B0" w:rsidRPr="00444AAF" w:rsidRDefault="00444AAF" w:rsidP="0013392F">
            <w:r w:rsidRPr="00444AAF">
              <w:rPr>
                <w:color w:val="0070C0"/>
              </w:rPr>
              <w:t>Ja/ nein</w:t>
            </w:r>
          </w:p>
        </w:tc>
        <w:tc>
          <w:tcPr>
            <w:tcW w:w="2977" w:type="dxa"/>
          </w:tcPr>
          <w:p w:rsidR="00E273B0" w:rsidRPr="007765AD" w:rsidRDefault="007765AD" w:rsidP="0013392F">
            <w:r w:rsidRPr="007765AD">
              <w:rPr>
                <w:color w:val="0070C0"/>
              </w:rPr>
              <w:t>Trinkwasserqualität</w:t>
            </w:r>
          </w:p>
        </w:tc>
      </w:tr>
      <w:tr w:rsidR="00735684" w:rsidRPr="002D210F" w:rsidTr="00EF02A6">
        <w:tc>
          <w:tcPr>
            <w:tcW w:w="9464" w:type="dxa"/>
            <w:gridSpan w:val="3"/>
          </w:tcPr>
          <w:p w:rsidR="00735684" w:rsidRDefault="00735684" w:rsidP="00735684">
            <w:pPr>
              <w:rPr>
                <w:color w:val="0070C0"/>
                <w:szCs w:val="20"/>
              </w:rPr>
            </w:pPr>
            <w:r>
              <w:rPr>
                <w:b/>
              </w:rPr>
              <w:t>Zustand und Bemerkung</w:t>
            </w:r>
            <w:r w:rsidRPr="005F2ADA">
              <w:rPr>
                <w:color w:val="00B050"/>
                <w:szCs w:val="20"/>
              </w:rPr>
              <w:t xml:space="preserve">  </w:t>
            </w:r>
            <w:r w:rsidRPr="005F2ADA">
              <w:rPr>
                <w:color w:val="0070C0"/>
                <w:szCs w:val="20"/>
              </w:rPr>
              <w:t>Kurzer Beschreib der aktuellen Wasserversorgung. Herrscht Wasserknap</w:t>
            </w:r>
            <w:r w:rsidRPr="005F2ADA">
              <w:rPr>
                <w:color w:val="0070C0"/>
                <w:szCs w:val="20"/>
              </w:rPr>
              <w:t>p</w:t>
            </w:r>
            <w:r w:rsidRPr="005F2ADA">
              <w:rPr>
                <w:color w:val="0070C0"/>
                <w:szCs w:val="20"/>
              </w:rPr>
              <w:t>heit? Wenn ja ab wann im Jahr</w:t>
            </w:r>
            <w:r w:rsidR="003520F0">
              <w:rPr>
                <w:color w:val="0070C0"/>
                <w:szCs w:val="20"/>
              </w:rPr>
              <w:t>?</w:t>
            </w:r>
            <w:r w:rsidR="00EF07F6">
              <w:rPr>
                <w:color w:val="0070C0"/>
                <w:szCs w:val="20"/>
              </w:rPr>
              <w:t xml:space="preserve"> </w:t>
            </w:r>
            <w:r w:rsidR="003520F0">
              <w:rPr>
                <w:color w:val="0070C0"/>
                <w:szCs w:val="20"/>
              </w:rPr>
              <w:t>I</w:t>
            </w:r>
            <w:r w:rsidRPr="005F2ADA">
              <w:rPr>
                <w:color w:val="0070C0"/>
                <w:szCs w:val="20"/>
              </w:rPr>
              <w:t xml:space="preserve">st in Zukunft </w:t>
            </w:r>
            <w:r>
              <w:rPr>
                <w:color w:val="0070C0"/>
                <w:szCs w:val="20"/>
              </w:rPr>
              <w:t>mit vermehrter Wasserk</w:t>
            </w:r>
            <w:r w:rsidRPr="005F2ADA">
              <w:rPr>
                <w:color w:val="0070C0"/>
                <w:szCs w:val="20"/>
              </w:rPr>
              <w:t>n</w:t>
            </w:r>
            <w:r>
              <w:rPr>
                <w:color w:val="0070C0"/>
                <w:szCs w:val="20"/>
              </w:rPr>
              <w:t>a</w:t>
            </w:r>
            <w:r w:rsidRPr="005F2ADA">
              <w:rPr>
                <w:color w:val="0070C0"/>
                <w:szCs w:val="20"/>
              </w:rPr>
              <w:t>ppheit zu rechnen (</w:t>
            </w:r>
            <w:r>
              <w:rPr>
                <w:color w:val="0070C0"/>
                <w:szCs w:val="20"/>
              </w:rPr>
              <w:t>zum Be</w:t>
            </w:r>
            <w:r>
              <w:rPr>
                <w:color w:val="0070C0"/>
                <w:szCs w:val="20"/>
              </w:rPr>
              <w:t>i</w:t>
            </w:r>
            <w:r>
              <w:rPr>
                <w:color w:val="0070C0"/>
                <w:szCs w:val="20"/>
              </w:rPr>
              <w:t xml:space="preserve">spiel aufgrund </w:t>
            </w:r>
            <w:r w:rsidRPr="005F2ADA">
              <w:rPr>
                <w:color w:val="0070C0"/>
                <w:szCs w:val="20"/>
              </w:rPr>
              <w:t>Glet</w:t>
            </w:r>
            <w:r>
              <w:rPr>
                <w:color w:val="0070C0"/>
                <w:szCs w:val="20"/>
              </w:rPr>
              <w:t>schers</w:t>
            </w:r>
            <w:r w:rsidRPr="005F2ADA">
              <w:rPr>
                <w:color w:val="0070C0"/>
                <w:szCs w:val="20"/>
              </w:rPr>
              <w:t>chmelze)</w:t>
            </w:r>
            <w:r>
              <w:rPr>
                <w:color w:val="0070C0"/>
                <w:szCs w:val="20"/>
              </w:rPr>
              <w:t>?</w:t>
            </w:r>
          </w:p>
          <w:p w:rsidR="00735684" w:rsidRPr="002D210F" w:rsidRDefault="00735684" w:rsidP="0013392F">
            <w:pPr>
              <w:rPr>
                <w:b/>
              </w:rPr>
            </w:pPr>
          </w:p>
        </w:tc>
      </w:tr>
    </w:tbl>
    <w:p w:rsidR="00EE5CBE" w:rsidRDefault="00EE5CBE" w:rsidP="00444AAF">
      <w:pPr>
        <w:rPr>
          <w:color w:val="00B05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977"/>
      </w:tblGrid>
      <w:tr w:rsidR="005E73CD" w:rsidRPr="002D210F" w:rsidTr="00735684">
        <w:tc>
          <w:tcPr>
            <w:tcW w:w="3652" w:type="dxa"/>
          </w:tcPr>
          <w:p w:rsidR="005E73CD" w:rsidRDefault="00A808BB" w:rsidP="00D141E2">
            <w:pPr>
              <w:rPr>
                <w:b/>
              </w:rPr>
            </w:pPr>
            <w:r>
              <w:rPr>
                <w:b/>
              </w:rPr>
              <w:t>ABWASSERBEHANDL</w:t>
            </w:r>
            <w:r w:rsidR="005E73CD">
              <w:rPr>
                <w:b/>
              </w:rPr>
              <w:t>UNG</w:t>
            </w:r>
          </w:p>
        </w:tc>
        <w:tc>
          <w:tcPr>
            <w:tcW w:w="2835" w:type="dxa"/>
          </w:tcPr>
          <w:p w:rsidR="005E73CD" w:rsidRPr="002D210F" w:rsidRDefault="005E73CD" w:rsidP="00D141E2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977" w:type="dxa"/>
          </w:tcPr>
          <w:p w:rsidR="005E73CD" w:rsidRPr="002D210F" w:rsidRDefault="005E73CD" w:rsidP="00D141E2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FE6FDD" w:rsidRPr="002D210F" w:rsidTr="00735684">
        <w:tc>
          <w:tcPr>
            <w:tcW w:w="3652" w:type="dxa"/>
          </w:tcPr>
          <w:p w:rsidR="00FE6FDD" w:rsidRDefault="00FE6FDD" w:rsidP="00D141E2">
            <w:pPr>
              <w:rPr>
                <w:b/>
              </w:rPr>
            </w:pPr>
            <w:r>
              <w:rPr>
                <w:b/>
              </w:rPr>
              <w:t>Art der Toiletten</w:t>
            </w:r>
          </w:p>
        </w:tc>
        <w:tc>
          <w:tcPr>
            <w:tcW w:w="2835" w:type="dxa"/>
          </w:tcPr>
          <w:p w:rsidR="00FE6FDD" w:rsidRPr="00EF07F6" w:rsidRDefault="00FE6FDD" w:rsidP="00D141E2">
            <w:pPr>
              <w:rPr>
                <w:color w:val="0070C0"/>
              </w:rPr>
            </w:pPr>
            <w:r w:rsidRPr="00EF07F6">
              <w:rPr>
                <w:color w:val="0070C0"/>
              </w:rPr>
              <w:t>Nasstoilette</w:t>
            </w:r>
          </w:p>
        </w:tc>
        <w:tc>
          <w:tcPr>
            <w:tcW w:w="2977" w:type="dxa"/>
          </w:tcPr>
          <w:p w:rsidR="00FE6FDD" w:rsidRPr="00EF07F6" w:rsidRDefault="00FE6FDD" w:rsidP="00D141E2">
            <w:pPr>
              <w:rPr>
                <w:b/>
                <w:color w:val="0070C0"/>
              </w:rPr>
            </w:pPr>
            <w:r w:rsidRPr="00EF07F6">
              <w:rPr>
                <w:color w:val="0070C0"/>
              </w:rPr>
              <w:t>Trockentoilette</w:t>
            </w:r>
          </w:p>
        </w:tc>
      </w:tr>
      <w:tr w:rsidR="005E73CD" w:rsidRPr="002D210F" w:rsidTr="00735684">
        <w:tc>
          <w:tcPr>
            <w:tcW w:w="3652" w:type="dxa"/>
          </w:tcPr>
          <w:p w:rsidR="005E73CD" w:rsidRDefault="005E73CD" w:rsidP="00D141E2">
            <w:pPr>
              <w:rPr>
                <w:b/>
              </w:rPr>
            </w:pPr>
            <w:r>
              <w:rPr>
                <w:b/>
              </w:rPr>
              <w:t>System der Abwasserbehandlung</w:t>
            </w:r>
          </w:p>
        </w:tc>
        <w:tc>
          <w:tcPr>
            <w:tcW w:w="2835" w:type="dxa"/>
          </w:tcPr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Keine</w:t>
            </w:r>
          </w:p>
          <w:p w:rsidR="00720F40" w:rsidRDefault="00720F40" w:rsidP="00720F40">
            <w:pPr>
              <w:rPr>
                <w:color w:val="0070C0"/>
              </w:rPr>
            </w:pPr>
            <w:r>
              <w:rPr>
                <w:color w:val="0070C0"/>
              </w:rPr>
              <w:t>Absetzgrube</w:t>
            </w:r>
          </w:p>
          <w:p w:rsidR="004C379C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Drei-Kammer-System</w:t>
            </w:r>
            <w:r w:rsidR="004C379C">
              <w:rPr>
                <w:color w:val="0070C0"/>
              </w:rPr>
              <w:t xml:space="preserve"> </w:t>
            </w:r>
          </w:p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Tropfkörper</w:t>
            </w:r>
          </w:p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Fäkalientrocknung</w:t>
            </w:r>
          </w:p>
          <w:p w:rsidR="003520F0" w:rsidRPr="00E273B0" w:rsidRDefault="003520F0" w:rsidP="00D141E2">
            <w:pPr>
              <w:rPr>
                <w:color w:val="0070C0"/>
              </w:rPr>
            </w:pPr>
            <w:r>
              <w:rPr>
                <w:color w:val="0070C0"/>
              </w:rPr>
              <w:t>Fäkalienkompostierung</w:t>
            </w:r>
          </w:p>
        </w:tc>
        <w:tc>
          <w:tcPr>
            <w:tcW w:w="2977" w:type="dxa"/>
          </w:tcPr>
          <w:p w:rsidR="005E73CD" w:rsidRP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z.B. Umstellung auf </w:t>
            </w:r>
          </w:p>
          <w:p w:rsidR="005E73CD" w:rsidRDefault="005E73CD" w:rsidP="005E73CD">
            <w:pPr>
              <w:rPr>
                <w:color w:val="0070C0"/>
              </w:rPr>
            </w:pPr>
            <w:r w:rsidRPr="005E73CD">
              <w:rPr>
                <w:color w:val="0070C0"/>
              </w:rPr>
              <w:t>Trockentoilette</w:t>
            </w:r>
            <w:r w:rsidR="007765AD">
              <w:rPr>
                <w:color w:val="0070C0"/>
              </w:rPr>
              <w:t>n</w:t>
            </w:r>
          </w:p>
          <w:p w:rsidR="0007614D" w:rsidRPr="002D210F" w:rsidRDefault="0007614D" w:rsidP="005E73CD">
            <w:pPr>
              <w:rPr>
                <w:b/>
              </w:rPr>
            </w:pPr>
          </w:p>
        </w:tc>
      </w:tr>
      <w:tr w:rsidR="005E73CD" w:rsidRPr="002D210F" w:rsidTr="00735684">
        <w:tc>
          <w:tcPr>
            <w:tcW w:w="3652" w:type="dxa"/>
          </w:tcPr>
          <w:p w:rsidR="005E73CD" w:rsidRDefault="005E73CD" w:rsidP="00D141E2">
            <w:pPr>
              <w:rPr>
                <w:b/>
              </w:rPr>
            </w:pPr>
            <w:r>
              <w:rPr>
                <w:b/>
              </w:rPr>
              <w:t xml:space="preserve">Grauwasserbehandlung </w:t>
            </w:r>
          </w:p>
        </w:tc>
        <w:tc>
          <w:tcPr>
            <w:tcW w:w="2835" w:type="dxa"/>
          </w:tcPr>
          <w:p w:rsidR="005E73CD" w:rsidRPr="00E273B0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nein</w:t>
            </w:r>
          </w:p>
        </w:tc>
        <w:tc>
          <w:tcPr>
            <w:tcW w:w="2977" w:type="dxa"/>
          </w:tcPr>
          <w:p w:rsidR="005E73CD" w:rsidRPr="005E73CD" w:rsidRDefault="00720F40" w:rsidP="00D141E2">
            <w:r>
              <w:rPr>
                <w:color w:val="0070C0"/>
              </w:rPr>
              <w:t>Pflanzenklärbeet</w:t>
            </w:r>
          </w:p>
        </w:tc>
      </w:tr>
      <w:tr w:rsidR="005E73CD" w:rsidRPr="002D210F" w:rsidTr="00735684">
        <w:tc>
          <w:tcPr>
            <w:tcW w:w="3652" w:type="dxa"/>
          </w:tcPr>
          <w:p w:rsidR="005E73CD" w:rsidRDefault="005E73CD" w:rsidP="00D141E2">
            <w:pPr>
              <w:rPr>
                <w:b/>
              </w:rPr>
            </w:pPr>
            <w:r>
              <w:rPr>
                <w:b/>
              </w:rPr>
              <w:t xml:space="preserve">Fettabscheider </w:t>
            </w:r>
          </w:p>
        </w:tc>
        <w:tc>
          <w:tcPr>
            <w:tcW w:w="2835" w:type="dxa"/>
          </w:tcPr>
          <w:p w:rsidR="005E73CD" w:rsidRPr="00E273B0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nein</w:t>
            </w:r>
          </w:p>
        </w:tc>
        <w:tc>
          <w:tcPr>
            <w:tcW w:w="2977" w:type="dxa"/>
          </w:tcPr>
          <w:p w:rsidR="005E73CD" w:rsidRPr="005E73CD" w:rsidRDefault="005E73CD" w:rsidP="00D141E2">
            <w:r w:rsidRPr="005E73CD">
              <w:rPr>
                <w:color w:val="0070C0"/>
              </w:rPr>
              <w:t>ja</w:t>
            </w:r>
          </w:p>
        </w:tc>
      </w:tr>
      <w:tr w:rsidR="005E73CD" w:rsidRPr="002D210F" w:rsidTr="00735684">
        <w:tc>
          <w:tcPr>
            <w:tcW w:w="3652" w:type="dxa"/>
          </w:tcPr>
          <w:p w:rsidR="005E73CD" w:rsidRDefault="005E73CD" w:rsidP="00D141E2">
            <w:pPr>
              <w:rPr>
                <w:b/>
              </w:rPr>
            </w:pPr>
            <w:r>
              <w:rPr>
                <w:b/>
              </w:rPr>
              <w:t>Handlungsbedarf nach SAC-Abwasserstrategie</w:t>
            </w:r>
          </w:p>
        </w:tc>
        <w:tc>
          <w:tcPr>
            <w:tcW w:w="2835" w:type="dxa"/>
          </w:tcPr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Gross</w:t>
            </w:r>
          </w:p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Mittel</w:t>
            </w:r>
          </w:p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Gering</w:t>
            </w:r>
          </w:p>
          <w:p w:rsidR="005E73CD" w:rsidRDefault="005E73CD" w:rsidP="00D141E2">
            <w:pPr>
              <w:rPr>
                <w:color w:val="0070C0"/>
              </w:rPr>
            </w:pPr>
            <w:r>
              <w:rPr>
                <w:color w:val="0070C0"/>
              </w:rPr>
              <w:t>Keiner</w:t>
            </w:r>
          </w:p>
        </w:tc>
        <w:tc>
          <w:tcPr>
            <w:tcW w:w="2977" w:type="dxa"/>
          </w:tcPr>
          <w:p w:rsidR="005E73CD" w:rsidRPr="005E73CD" w:rsidRDefault="007765AD" w:rsidP="00D141E2">
            <w:pPr>
              <w:rPr>
                <w:color w:val="0070C0"/>
              </w:rPr>
            </w:pPr>
            <w:r>
              <w:rPr>
                <w:color w:val="0070C0"/>
              </w:rPr>
              <w:t>Keiner</w:t>
            </w:r>
          </w:p>
        </w:tc>
      </w:tr>
      <w:tr w:rsidR="00C25453" w:rsidRPr="002D210F" w:rsidTr="00735684">
        <w:tc>
          <w:tcPr>
            <w:tcW w:w="3652" w:type="dxa"/>
          </w:tcPr>
          <w:p w:rsidR="00C25453" w:rsidRDefault="00C25453" w:rsidP="00D141E2">
            <w:pPr>
              <w:rPr>
                <w:b/>
              </w:rPr>
            </w:pPr>
            <w:r>
              <w:rPr>
                <w:b/>
              </w:rPr>
              <w:t>Auflagen des Kantons</w:t>
            </w:r>
          </w:p>
        </w:tc>
        <w:tc>
          <w:tcPr>
            <w:tcW w:w="2835" w:type="dxa"/>
          </w:tcPr>
          <w:p w:rsidR="00C25453" w:rsidRDefault="00536D1A" w:rsidP="00D141E2">
            <w:pPr>
              <w:rPr>
                <w:color w:val="0070C0"/>
              </w:rPr>
            </w:pPr>
            <w:r>
              <w:rPr>
                <w:color w:val="0070C0"/>
              </w:rPr>
              <w:t>F</w:t>
            </w:r>
            <w:r w:rsidR="007765AD">
              <w:rPr>
                <w:color w:val="0070C0"/>
              </w:rPr>
              <w:t>rist bis 2025</w:t>
            </w:r>
          </w:p>
        </w:tc>
        <w:tc>
          <w:tcPr>
            <w:tcW w:w="2977" w:type="dxa"/>
          </w:tcPr>
          <w:p w:rsidR="00C25453" w:rsidRPr="005E73CD" w:rsidRDefault="00C25453" w:rsidP="00D141E2">
            <w:pPr>
              <w:rPr>
                <w:color w:val="0070C0"/>
              </w:rPr>
            </w:pPr>
          </w:p>
        </w:tc>
      </w:tr>
      <w:tr w:rsidR="00735684" w:rsidRPr="002D210F" w:rsidTr="00EF02A6">
        <w:tc>
          <w:tcPr>
            <w:tcW w:w="9464" w:type="dxa"/>
            <w:gridSpan w:val="3"/>
          </w:tcPr>
          <w:p w:rsidR="00735684" w:rsidRDefault="00735684" w:rsidP="00735684">
            <w:pPr>
              <w:rPr>
                <w:color w:val="00B050"/>
                <w:sz w:val="24"/>
                <w:szCs w:val="24"/>
              </w:rPr>
            </w:pPr>
            <w:r>
              <w:rPr>
                <w:b/>
              </w:rPr>
              <w:t>Zustand und Bemerkung</w:t>
            </w:r>
            <w:r w:rsidRPr="005F2ADA">
              <w:rPr>
                <w:color w:val="00B050"/>
                <w:szCs w:val="20"/>
              </w:rPr>
              <w:t xml:space="preserve">  </w:t>
            </w:r>
            <w:r w:rsidRPr="005F2ADA">
              <w:rPr>
                <w:color w:val="0070C0"/>
                <w:szCs w:val="20"/>
              </w:rPr>
              <w:t xml:space="preserve">Kurzer Beschreib </w:t>
            </w:r>
            <w:r>
              <w:rPr>
                <w:color w:val="0070C0"/>
                <w:szCs w:val="20"/>
              </w:rPr>
              <w:t>der aktuellen Abwasserentsorgung und allfälligen amtl</w:t>
            </w:r>
            <w:r>
              <w:rPr>
                <w:color w:val="0070C0"/>
                <w:szCs w:val="20"/>
              </w:rPr>
              <w:t>i</w:t>
            </w:r>
            <w:r>
              <w:rPr>
                <w:color w:val="0070C0"/>
                <w:szCs w:val="20"/>
              </w:rPr>
              <w:t>chen Auflagen für eine Sanierung.</w:t>
            </w:r>
          </w:p>
          <w:p w:rsidR="00735684" w:rsidRPr="005E73CD" w:rsidRDefault="00735684" w:rsidP="00D141E2">
            <w:pPr>
              <w:rPr>
                <w:color w:val="0070C0"/>
              </w:rPr>
            </w:pPr>
          </w:p>
        </w:tc>
      </w:tr>
      <w:tr w:rsidR="00612DE9" w:rsidRPr="002D210F" w:rsidTr="00735684">
        <w:tc>
          <w:tcPr>
            <w:tcW w:w="3652" w:type="dxa"/>
          </w:tcPr>
          <w:p w:rsidR="00612DE9" w:rsidRDefault="00612DE9" w:rsidP="00D141E2">
            <w:pPr>
              <w:rPr>
                <w:b/>
              </w:rPr>
            </w:pPr>
            <w:r>
              <w:rPr>
                <w:b/>
              </w:rPr>
              <w:t>ENERGIEVERSORGUNG</w:t>
            </w:r>
          </w:p>
        </w:tc>
        <w:tc>
          <w:tcPr>
            <w:tcW w:w="2835" w:type="dxa"/>
          </w:tcPr>
          <w:p w:rsidR="00612DE9" w:rsidRPr="002D210F" w:rsidRDefault="00612DE9" w:rsidP="00223E10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977" w:type="dxa"/>
          </w:tcPr>
          <w:p w:rsidR="00612DE9" w:rsidRPr="002D210F" w:rsidRDefault="00612DE9" w:rsidP="00223E10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612DE9" w:rsidRPr="002D210F" w:rsidTr="00735684">
        <w:tc>
          <w:tcPr>
            <w:tcW w:w="3652" w:type="dxa"/>
          </w:tcPr>
          <w:p w:rsidR="00612DE9" w:rsidRDefault="00D141E2" w:rsidP="006E11EF">
            <w:pPr>
              <w:rPr>
                <w:b/>
              </w:rPr>
            </w:pPr>
            <w:r>
              <w:rPr>
                <w:b/>
              </w:rPr>
              <w:t xml:space="preserve">Stromerzeugung und Leistung </w:t>
            </w:r>
          </w:p>
        </w:tc>
        <w:tc>
          <w:tcPr>
            <w:tcW w:w="2835" w:type="dxa"/>
          </w:tcPr>
          <w:p w:rsidR="004C41D2" w:rsidRPr="004C41D2" w:rsidRDefault="00D141E2" w:rsidP="00D141E2">
            <w:pPr>
              <w:rPr>
                <w:color w:val="0070C0"/>
              </w:rPr>
            </w:pPr>
            <w:r w:rsidRPr="004C41D2">
              <w:rPr>
                <w:color w:val="0070C0"/>
              </w:rPr>
              <w:t>Netzstrom</w:t>
            </w:r>
            <w:r w:rsidR="004C41D2" w:rsidRPr="004C41D2">
              <w:rPr>
                <w:color w:val="0070C0"/>
              </w:rPr>
              <w:t xml:space="preserve"> </w:t>
            </w:r>
            <w:r w:rsidR="004C41D2" w:rsidRPr="00A85B6A">
              <w:rPr>
                <w:color w:val="0070C0"/>
                <w:sz w:val="12"/>
                <w:szCs w:val="12"/>
              </w:rPr>
              <w:t>ja/nein</w:t>
            </w:r>
          </w:p>
          <w:p w:rsidR="004C41D2" w:rsidRPr="004C41D2" w:rsidRDefault="004C41D2" w:rsidP="00D141E2">
            <w:pPr>
              <w:pBdr>
                <w:bottom w:val="single" w:sz="6" w:space="1" w:color="auto"/>
              </w:pBdr>
              <w:rPr>
                <w:color w:val="0070C0"/>
              </w:rPr>
            </w:pPr>
            <w:r w:rsidRPr="004C41D2">
              <w:rPr>
                <w:color w:val="0070C0"/>
              </w:rPr>
              <w:t>Netzstrom Anteil erneuerbar</w:t>
            </w:r>
          </w:p>
          <w:p w:rsidR="004C41D2" w:rsidRPr="00A85B6A" w:rsidRDefault="004C41D2" w:rsidP="00D141E2">
            <w:pPr>
              <w:rPr>
                <w:color w:val="0070C0"/>
                <w:sz w:val="12"/>
                <w:szCs w:val="12"/>
              </w:rPr>
            </w:pPr>
            <w:r w:rsidRPr="004C41D2">
              <w:rPr>
                <w:color w:val="0070C0"/>
              </w:rPr>
              <w:t xml:space="preserve">Fotovoltaik </w:t>
            </w:r>
            <w:r w:rsidRPr="00A85B6A">
              <w:rPr>
                <w:color w:val="0070C0"/>
                <w:sz w:val="12"/>
                <w:szCs w:val="12"/>
              </w:rPr>
              <w:t>ja/ nein</w:t>
            </w:r>
          </w:p>
          <w:p w:rsidR="004C41D2" w:rsidRDefault="004C41D2" w:rsidP="004C41D2">
            <w:pPr>
              <w:rPr>
                <w:color w:val="0070C0"/>
              </w:rPr>
            </w:pPr>
            <w:r w:rsidRPr="004C41D2">
              <w:rPr>
                <w:color w:val="0070C0"/>
              </w:rPr>
              <w:t xml:space="preserve">Fläche in </w:t>
            </w:r>
            <w:r w:rsidR="00B654EA" w:rsidRPr="004C41D2">
              <w:rPr>
                <w:color w:val="0070C0"/>
              </w:rPr>
              <w:t>m</w:t>
            </w:r>
            <w:r w:rsidR="00B654EA" w:rsidRPr="004C41D2">
              <w:rPr>
                <w:color w:val="0070C0"/>
                <w:vertAlign w:val="superscript"/>
              </w:rPr>
              <w:t>2</w:t>
            </w:r>
            <w:r w:rsidR="00B654EA" w:rsidRPr="004C41D2">
              <w:rPr>
                <w:color w:val="0070C0"/>
              </w:rPr>
              <w:t>/</w:t>
            </w:r>
            <w:r w:rsidRPr="004C41D2">
              <w:rPr>
                <w:color w:val="0070C0"/>
              </w:rPr>
              <w:t xml:space="preserve"> Leistung in </w:t>
            </w:r>
            <w:r w:rsidR="00D141E2" w:rsidRPr="004C41D2">
              <w:rPr>
                <w:color w:val="0070C0"/>
              </w:rPr>
              <w:t>kWP</w:t>
            </w:r>
          </w:p>
          <w:p w:rsidR="004C41D2" w:rsidRDefault="004C41D2" w:rsidP="00D141E2">
            <w:pPr>
              <w:pBdr>
                <w:bottom w:val="single" w:sz="6" w:space="1" w:color="auto"/>
              </w:pBdr>
              <w:rPr>
                <w:color w:val="0070C0"/>
              </w:rPr>
            </w:pPr>
            <w:r>
              <w:rPr>
                <w:color w:val="0070C0"/>
              </w:rPr>
              <w:t xml:space="preserve">Energieproduktion in </w:t>
            </w:r>
            <w:r w:rsidR="005015E9">
              <w:rPr>
                <w:color w:val="0070C0"/>
              </w:rPr>
              <w:t>k</w:t>
            </w:r>
            <w:r>
              <w:rPr>
                <w:color w:val="0070C0"/>
              </w:rPr>
              <w:t>wh/a</w:t>
            </w:r>
          </w:p>
          <w:p w:rsidR="004C41D2" w:rsidRDefault="004C41D2" w:rsidP="004C41D2">
            <w:pPr>
              <w:rPr>
                <w:color w:val="0070C0"/>
              </w:rPr>
            </w:pPr>
            <w:r>
              <w:rPr>
                <w:color w:val="0070C0"/>
              </w:rPr>
              <w:t xml:space="preserve">Wasserturbine </w:t>
            </w:r>
            <w:r w:rsidRPr="00A85B6A">
              <w:rPr>
                <w:color w:val="0070C0"/>
                <w:sz w:val="12"/>
                <w:szCs w:val="12"/>
              </w:rPr>
              <w:t>ja/nein</w:t>
            </w:r>
          </w:p>
          <w:p w:rsidR="004C41D2" w:rsidRDefault="004C41D2" w:rsidP="004C41D2">
            <w:pPr>
              <w:rPr>
                <w:color w:val="0070C0"/>
              </w:rPr>
            </w:pPr>
            <w:r>
              <w:rPr>
                <w:color w:val="0070C0"/>
              </w:rPr>
              <w:t>Leistung in kW</w:t>
            </w:r>
          </w:p>
          <w:p w:rsidR="004C41D2" w:rsidRDefault="004C41D2" w:rsidP="004C41D2">
            <w:pPr>
              <w:rPr>
                <w:color w:val="0070C0"/>
              </w:rPr>
            </w:pPr>
            <w:r>
              <w:rPr>
                <w:color w:val="0070C0"/>
              </w:rPr>
              <w:t>Energieproduktion kWh/a</w:t>
            </w:r>
          </w:p>
          <w:p w:rsidR="004C41D2" w:rsidRDefault="004C41D2" w:rsidP="004C41D2">
            <w:pPr>
              <w:rPr>
                <w:color w:val="0070C0"/>
              </w:rPr>
            </w:pPr>
            <w:r>
              <w:rPr>
                <w:color w:val="0070C0"/>
              </w:rPr>
              <w:t>Baujahr</w:t>
            </w:r>
          </w:p>
          <w:p w:rsidR="004C41D2" w:rsidRDefault="004C41D2" w:rsidP="004C41D2">
            <w:pPr>
              <w:pBdr>
                <w:bottom w:val="single" w:sz="6" w:space="1" w:color="auto"/>
              </w:pBd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4C41D2" w:rsidRDefault="00D141E2" w:rsidP="00D141E2">
            <w:pPr>
              <w:rPr>
                <w:color w:val="0070C0"/>
              </w:rPr>
            </w:pPr>
            <w:r>
              <w:rPr>
                <w:color w:val="0070C0"/>
              </w:rPr>
              <w:t>B</w:t>
            </w:r>
            <w:r w:rsidR="004C41D2">
              <w:rPr>
                <w:color w:val="0070C0"/>
              </w:rPr>
              <w:t xml:space="preserve">lockheizkraftwerk </w:t>
            </w:r>
            <w:r w:rsidR="004C41D2" w:rsidRPr="00A85B6A">
              <w:rPr>
                <w:color w:val="0070C0"/>
                <w:sz w:val="12"/>
                <w:szCs w:val="12"/>
              </w:rPr>
              <w:t>ja/nein</w:t>
            </w:r>
          </w:p>
          <w:p w:rsidR="004C41D2" w:rsidRPr="004C41D2" w:rsidRDefault="004C41D2" w:rsidP="004C41D2">
            <w:pPr>
              <w:rPr>
                <w:color w:val="0070C0"/>
              </w:rPr>
            </w:pPr>
            <w:r>
              <w:rPr>
                <w:color w:val="0070C0"/>
              </w:rPr>
              <w:t xml:space="preserve">Treibstoff: </w:t>
            </w:r>
            <w:r w:rsidRPr="004C41D2">
              <w:rPr>
                <w:bCs/>
                <w:color w:val="0070C0"/>
              </w:rPr>
              <w:t>Öl / Gas / Rapsöl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Verbrauch in Liter/a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Leistung in kW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lastRenderedPageBreak/>
              <w:t>Energieproduktion kWh/a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Baujahr</w:t>
            </w:r>
          </w:p>
          <w:p w:rsidR="004C41D2" w:rsidRDefault="004C41D2" w:rsidP="004C41D2">
            <w:pPr>
              <w:pBdr>
                <w:bottom w:val="single" w:sz="6" w:space="1" w:color="auto"/>
              </w:pBd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4C41D2" w:rsidRPr="006E11EF" w:rsidRDefault="004C41D2" w:rsidP="004C41D2">
            <w:pPr>
              <w:rPr>
                <w:bCs/>
                <w:color w:val="0070C0"/>
              </w:rPr>
            </w:pPr>
            <w:r w:rsidRPr="006E11EF">
              <w:rPr>
                <w:bCs/>
                <w:color w:val="0070C0"/>
              </w:rPr>
              <w:t xml:space="preserve">Windkraftanlagen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4C41D2" w:rsidRPr="006E11EF" w:rsidRDefault="004C41D2" w:rsidP="004C41D2">
            <w:pPr>
              <w:rPr>
                <w:bCs/>
                <w:color w:val="0070C0"/>
              </w:rPr>
            </w:pPr>
            <w:r w:rsidRPr="006E11EF">
              <w:rPr>
                <w:bCs/>
                <w:color w:val="0070C0"/>
              </w:rPr>
              <w:t>Leistung in kW</w:t>
            </w:r>
          </w:p>
          <w:p w:rsidR="004C41D2" w:rsidRPr="006E11EF" w:rsidRDefault="004C41D2" w:rsidP="004C41D2">
            <w:pPr>
              <w:rPr>
                <w:bCs/>
                <w:color w:val="0070C0"/>
              </w:rPr>
            </w:pPr>
            <w:r w:rsidRPr="006E11EF">
              <w:rPr>
                <w:bCs/>
                <w:color w:val="0070C0"/>
              </w:rPr>
              <w:t>Energieproduktion kWh/a</w:t>
            </w:r>
          </w:p>
          <w:p w:rsidR="004C41D2" w:rsidRPr="006E11EF" w:rsidRDefault="004C41D2" w:rsidP="006E11EF">
            <w:pPr>
              <w:rPr>
                <w:bCs/>
                <w:color w:val="0070C0"/>
              </w:rPr>
            </w:pPr>
            <w:r w:rsidRPr="006E11EF">
              <w:rPr>
                <w:bCs/>
                <w:color w:val="0070C0"/>
              </w:rPr>
              <w:t>Baujahr</w:t>
            </w:r>
          </w:p>
          <w:p w:rsidR="004C41D2" w:rsidRDefault="004C41D2" w:rsidP="006E11EF">
            <w:pPr>
              <w:pBdr>
                <w:bottom w:val="single" w:sz="6" w:space="1" w:color="auto"/>
              </w:pBdr>
              <w:rPr>
                <w:bCs/>
                <w:color w:val="0070C0"/>
              </w:rPr>
            </w:pPr>
            <w:r w:rsidRPr="006E11EF">
              <w:rPr>
                <w:bCs/>
                <w:color w:val="0070C0"/>
              </w:rPr>
              <w:t>Sanierungsbedürftig ja/nein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 xml:space="preserve">Generator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Treibstoff: Öl / Gas / Rapsöl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Verbrauch in Liter/a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Leistung in kW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Energieproduktion kWh/a</w:t>
            </w:r>
          </w:p>
          <w:p w:rsidR="004C41D2" w:rsidRPr="004C41D2" w:rsidRDefault="004C41D2" w:rsidP="004C41D2">
            <w:pP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>Baujahr</w:t>
            </w:r>
          </w:p>
          <w:p w:rsidR="004C41D2" w:rsidRPr="00E273B0" w:rsidRDefault="004C41D2" w:rsidP="004C41D2">
            <w:pPr>
              <w:rPr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612DE9" w:rsidRDefault="00365153" w:rsidP="003D6965">
            <w:pPr>
              <w:rPr>
                <w:color w:val="0070C0"/>
              </w:rPr>
            </w:pPr>
            <w:r w:rsidRPr="003D6965">
              <w:rPr>
                <w:color w:val="0070C0"/>
              </w:rPr>
              <w:lastRenderedPageBreak/>
              <w:t xml:space="preserve">100% erneuerbare Energie </w:t>
            </w:r>
          </w:p>
          <w:p w:rsidR="00E91AED" w:rsidRDefault="00E91AED" w:rsidP="003D6965">
            <w:pPr>
              <w:rPr>
                <w:color w:val="0070C0"/>
              </w:rPr>
            </w:pPr>
            <w:r>
              <w:rPr>
                <w:color w:val="0070C0"/>
              </w:rPr>
              <w:t xml:space="preserve">Fotovoltaik ausbauen </w:t>
            </w:r>
          </w:p>
          <w:p w:rsidR="00E91AED" w:rsidRDefault="00E91AED" w:rsidP="003D6965">
            <w:pPr>
              <w:rPr>
                <w:color w:val="0070C0"/>
                <w:vertAlign w:val="superscript"/>
              </w:rPr>
            </w:pPr>
            <w:r>
              <w:rPr>
                <w:color w:val="0070C0"/>
              </w:rPr>
              <w:t>Fläche m</w:t>
            </w:r>
            <w:r w:rsidRPr="006E11EF">
              <w:rPr>
                <w:color w:val="0070C0"/>
                <w:vertAlign w:val="superscript"/>
              </w:rPr>
              <w:t>2</w:t>
            </w:r>
          </w:p>
          <w:p w:rsidR="00E91AED" w:rsidRDefault="00E91AED" w:rsidP="00E91AED">
            <w:pPr>
              <w:rPr>
                <w:color w:val="0070C0"/>
              </w:rPr>
            </w:pPr>
            <w:r w:rsidRPr="004C41D2">
              <w:rPr>
                <w:color w:val="0070C0"/>
              </w:rPr>
              <w:t>Leistung in kWP</w:t>
            </w:r>
          </w:p>
          <w:p w:rsidR="00E91AED" w:rsidRPr="006E11EF" w:rsidRDefault="00E91AED" w:rsidP="003D6965">
            <w:pPr>
              <w:rPr>
                <w:color w:val="0070C0"/>
              </w:rPr>
            </w:pPr>
            <w:r w:rsidRPr="006E11EF">
              <w:rPr>
                <w:color w:val="0070C0"/>
              </w:rPr>
              <w:t>Generator nur noch als No</w:t>
            </w:r>
            <w:r w:rsidRPr="006E11EF">
              <w:rPr>
                <w:color w:val="0070C0"/>
              </w:rPr>
              <w:t>t</w:t>
            </w:r>
            <w:r w:rsidRPr="006E11EF">
              <w:rPr>
                <w:color w:val="0070C0"/>
              </w:rPr>
              <w:t>strom</w:t>
            </w:r>
          </w:p>
        </w:tc>
      </w:tr>
      <w:tr w:rsidR="00D141E2" w:rsidRPr="002D210F" w:rsidTr="00735684">
        <w:tc>
          <w:tcPr>
            <w:tcW w:w="3652" w:type="dxa"/>
          </w:tcPr>
          <w:p w:rsidR="00E91AED" w:rsidRDefault="00720F40" w:rsidP="00B654E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Stromspeicherung: </w:t>
            </w:r>
            <w:r w:rsidR="00D141E2">
              <w:rPr>
                <w:b/>
              </w:rPr>
              <w:t>Batterien</w:t>
            </w:r>
            <w:r w:rsidR="00E91AED">
              <w:rPr>
                <w:b/>
              </w:rPr>
              <w:t>typ</w:t>
            </w:r>
          </w:p>
          <w:p w:rsidR="00E91AED" w:rsidRDefault="006E11EF" w:rsidP="00B654EA">
            <w:pPr>
              <w:rPr>
                <w:b/>
              </w:rPr>
            </w:pPr>
            <w:r>
              <w:rPr>
                <w:b/>
              </w:rPr>
              <w:t>Baujahr</w:t>
            </w:r>
          </w:p>
          <w:p w:rsidR="00E91AED" w:rsidRDefault="00E91AED" w:rsidP="00B654EA">
            <w:pPr>
              <w:rPr>
                <w:b/>
              </w:rPr>
            </w:pPr>
            <w:r>
              <w:rPr>
                <w:b/>
              </w:rPr>
              <w:t>Kapazität</w:t>
            </w:r>
          </w:p>
          <w:p w:rsidR="00E91AED" w:rsidRDefault="00D141E2" w:rsidP="006E11EF">
            <w:pPr>
              <w:rPr>
                <w:b/>
              </w:rPr>
            </w:pPr>
            <w:r>
              <w:rPr>
                <w:b/>
              </w:rPr>
              <w:t>Zustand</w:t>
            </w:r>
          </w:p>
          <w:p w:rsidR="00D141E2" w:rsidRDefault="00B654EA" w:rsidP="006E11EF">
            <w:pPr>
              <w:rPr>
                <w:b/>
              </w:rPr>
            </w:pPr>
            <w:r>
              <w:rPr>
                <w:b/>
              </w:rPr>
              <w:t>Autonomie</w:t>
            </w:r>
          </w:p>
          <w:p w:rsidR="00E91AED" w:rsidRDefault="00E91AED" w:rsidP="006E11EF">
            <w:pPr>
              <w:rPr>
                <w:b/>
              </w:rPr>
            </w:pPr>
            <w:r>
              <w:rPr>
                <w:b/>
              </w:rPr>
              <w:t>Batterieüberwachung</w:t>
            </w:r>
          </w:p>
        </w:tc>
        <w:tc>
          <w:tcPr>
            <w:tcW w:w="2835" w:type="dxa"/>
          </w:tcPr>
          <w:p w:rsidR="00E91AED" w:rsidRDefault="00E91AED" w:rsidP="00B654EA">
            <w:pPr>
              <w:rPr>
                <w:color w:val="0070C0"/>
              </w:rPr>
            </w:pPr>
            <w:r>
              <w:rPr>
                <w:color w:val="0070C0"/>
              </w:rPr>
              <w:t>Blei</w:t>
            </w:r>
          </w:p>
          <w:p w:rsidR="00E91AED" w:rsidRDefault="006E11EF" w:rsidP="00B654EA">
            <w:pPr>
              <w:rPr>
                <w:color w:val="0070C0"/>
              </w:rPr>
            </w:pPr>
            <w:r>
              <w:rPr>
                <w:color w:val="0070C0"/>
              </w:rPr>
              <w:t>2002</w:t>
            </w:r>
          </w:p>
          <w:p w:rsidR="00E91AED" w:rsidRPr="00ED654B" w:rsidRDefault="00E91AED" w:rsidP="00B654EA">
            <w:pPr>
              <w:rPr>
                <w:color w:val="0070C0"/>
                <w:sz w:val="12"/>
                <w:szCs w:val="12"/>
              </w:rPr>
            </w:pPr>
            <w:r>
              <w:rPr>
                <w:color w:val="0070C0"/>
              </w:rPr>
              <w:t>Kapazität in kWh</w:t>
            </w:r>
            <w:r w:rsidR="005015E9">
              <w:rPr>
                <w:color w:val="0070C0"/>
              </w:rPr>
              <w:t xml:space="preserve"> </w:t>
            </w:r>
            <w:r w:rsidR="005015E9" w:rsidRPr="00ED654B">
              <w:rPr>
                <w:color w:val="0070C0"/>
                <w:sz w:val="12"/>
                <w:szCs w:val="12"/>
              </w:rPr>
              <w:t xml:space="preserve">oder V und </w:t>
            </w:r>
            <w:r w:rsidR="00ED654B" w:rsidRPr="00ED654B">
              <w:rPr>
                <w:color w:val="0070C0"/>
                <w:sz w:val="12"/>
                <w:szCs w:val="12"/>
              </w:rPr>
              <w:t>A</w:t>
            </w:r>
            <w:r w:rsidR="00ED654B">
              <w:rPr>
                <w:color w:val="0070C0"/>
                <w:sz w:val="12"/>
                <w:szCs w:val="12"/>
              </w:rPr>
              <w:t>h</w:t>
            </w:r>
          </w:p>
          <w:p w:rsidR="00E91AED" w:rsidRDefault="00E91AED" w:rsidP="006E11EF">
            <w:pPr>
              <w:rPr>
                <w:color w:val="0070C0"/>
              </w:rPr>
            </w:pPr>
            <w:r>
              <w:rPr>
                <w:color w:val="0070C0"/>
              </w:rPr>
              <w:t>30% nutzbar</w:t>
            </w:r>
          </w:p>
          <w:p w:rsidR="00D141E2" w:rsidRDefault="00B654EA" w:rsidP="006E11EF">
            <w:pPr>
              <w:rPr>
                <w:color w:val="0070C0"/>
              </w:rPr>
            </w:pPr>
            <w:r>
              <w:rPr>
                <w:color w:val="0070C0"/>
              </w:rPr>
              <w:t>1 Tag</w:t>
            </w:r>
          </w:p>
          <w:p w:rsidR="00E91AED" w:rsidRPr="00E273B0" w:rsidRDefault="00E91AED" w:rsidP="006E11EF">
            <w:pPr>
              <w:rPr>
                <w:color w:val="0070C0"/>
              </w:rPr>
            </w:pPr>
            <w:r>
              <w:rPr>
                <w:color w:val="0070C0"/>
              </w:rPr>
              <w:t xml:space="preserve">Batterieüberwachung </w:t>
            </w:r>
            <w:r w:rsidRPr="00A85B6A">
              <w:rPr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A85B6A" w:rsidRDefault="007765AD" w:rsidP="00D141E2">
            <w:pPr>
              <w:rPr>
                <w:color w:val="0070C0"/>
              </w:rPr>
            </w:pPr>
            <w:r w:rsidRPr="007765AD">
              <w:rPr>
                <w:color w:val="0070C0"/>
              </w:rPr>
              <w:t>Ersatz</w:t>
            </w:r>
          </w:p>
          <w:p w:rsidR="00D141E2" w:rsidRPr="005E73CD" w:rsidRDefault="00B654EA" w:rsidP="00D141E2">
            <w:r>
              <w:rPr>
                <w:color w:val="0070C0"/>
              </w:rPr>
              <w:t>5 Tage Autonomie</w:t>
            </w:r>
          </w:p>
        </w:tc>
      </w:tr>
      <w:tr w:rsidR="00612DE9" w:rsidRPr="002D210F" w:rsidTr="00735684">
        <w:tc>
          <w:tcPr>
            <w:tcW w:w="3652" w:type="dxa"/>
          </w:tcPr>
          <w:p w:rsidR="00612DE9" w:rsidRDefault="00D141E2" w:rsidP="00D141E2">
            <w:pPr>
              <w:rPr>
                <w:b/>
              </w:rPr>
            </w:pPr>
            <w:r>
              <w:rPr>
                <w:b/>
              </w:rPr>
              <w:t>Koch</w:t>
            </w:r>
            <w:r w:rsidR="00720F40">
              <w:rPr>
                <w:b/>
              </w:rPr>
              <w:t>en: Energieträger</w:t>
            </w:r>
          </w:p>
        </w:tc>
        <w:tc>
          <w:tcPr>
            <w:tcW w:w="2835" w:type="dxa"/>
          </w:tcPr>
          <w:p w:rsidR="00612DE9" w:rsidRDefault="00D141E2" w:rsidP="00D141E2">
            <w:pPr>
              <w:rPr>
                <w:color w:val="0070C0"/>
              </w:rPr>
            </w:pPr>
            <w:r>
              <w:rPr>
                <w:color w:val="0070C0"/>
              </w:rPr>
              <w:t>Holz</w:t>
            </w:r>
            <w:r w:rsidR="005B2F86">
              <w:rPr>
                <w:color w:val="0070C0"/>
              </w:rPr>
              <w:t xml:space="preserve"> </w:t>
            </w:r>
            <w:r w:rsidR="005B2F86" w:rsidRPr="009C586A">
              <w:rPr>
                <w:color w:val="0070C0"/>
                <w:sz w:val="12"/>
                <w:szCs w:val="12"/>
              </w:rPr>
              <w:t>ja/nein</w:t>
            </w:r>
            <w:r w:rsidR="006E11EF">
              <w:rPr>
                <w:color w:val="0070C0"/>
              </w:rPr>
              <w:t xml:space="preserve"> </w:t>
            </w:r>
          </w:p>
          <w:p w:rsidR="00720F40" w:rsidRDefault="00D141E2" w:rsidP="00D141E2">
            <w:pPr>
              <w:rPr>
                <w:color w:val="0070C0"/>
              </w:rPr>
            </w:pPr>
            <w:r>
              <w:rPr>
                <w:color w:val="0070C0"/>
              </w:rPr>
              <w:t>Gas</w:t>
            </w:r>
            <w:r w:rsidR="005B2F86">
              <w:rPr>
                <w:color w:val="0070C0"/>
              </w:rPr>
              <w:t xml:space="preserve"> </w:t>
            </w:r>
            <w:r w:rsidR="005B2F86" w:rsidRPr="009C586A">
              <w:rPr>
                <w:color w:val="0070C0"/>
                <w:sz w:val="12"/>
                <w:szCs w:val="12"/>
              </w:rPr>
              <w:t>ja/nein</w:t>
            </w:r>
          </w:p>
          <w:p w:rsidR="00720F40" w:rsidRDefault="00720F40" w:rsidP="00D141E2">
            <w:pPr>
              <w:rPr>
                <w:color w:val="0070C0"/>
              </w:rPr>
            </w:pPr>
            <w:r>
              <w:rPr>
                <w:color w:val="0070C0"/>
              </w:rPr>
              <w:t>Strom</w:t>
            </w:r>
            <w:r w:rsidR="005B2F86">
              <w:rPr>
                <w:color w:val="0070C0"/>
              </w:rPr>
              <w:t xml:space="preserve">  </w:t>
            </w:r>
            <w:r w:rsidR="005B2F86" w:rsidRPr="009C586A">
              <w:rPr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612DE9" w:rsidRPr="005E73CD" w:rsidRDefault="004C379C" w:rsidP="00D141E2">
            <w:pPr>
              <w:rPr>
                <w:color w:val="0070C0"/>
              </w:rPr>
            </w:pPr>
            <w:r>
              <w:rPr>
                <w:color w:val="0070C0"/>
              </w:rPr>
              <w:t>Holz und Gas</w:t>
            </w:r>
          </w:p>
        </w:tc>
      </w:tr>
      <w:tr w:rsidR="005015E9" w:rsidRPr="002D210F" w:rsidTr="00735684">
        <w:tc>
          <w:tcPr>
            <w:tcW w:w="3652" w:type="dxa"/>
          </w:tcPr>
          <w:p w:rsidR="005015E9" w:rsidRDefault="005015E9" w:rsidP="00D141E2">
            <w:pPr>
              <w:rPr>
                <w:b/>
              </w:rPr>
            </w:pPr>
            <w:r>
              <w:rPr>
                <w:b/>
              </w:rPr>
              <w:t>Küchendunstabzug</w:t>
            </w:r>
          </w:p>
        </w:tc>
        <w:tc>
          <w:tcPr>
            <w:tcW w:w="2835" w:type="dxa"/>
          </w:tcPr>
          <w:p w:rsidR="005015E9" w:rsidRDefault="005015E9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Fortluft </w:t>
            </w:r>
            <w:r w:rsidRPr="009C586A">
              <w:rPr>
                <w:color w:val="0070C0"/>
                <w:sz w:val="12"/>
                <w:szCs w:val="12"/>
              </w:rPr>
              <w:t>ja/nein</w:t>
            </w:r>
          </w:p>
          <w:p w:rsidR="005015E9" w:rsidRDefault="005015E9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Umluft </w:t>
            </w:r>
            <w:r w:rsidRPr="009C586A">
              <w:rPr>
                <w:color w:val="0070C0"/>
                <w:sz w:val="12"/>
                <w:szCs w:val="12"/>
              </w:rPr>
              <w:t>ja/nein</w:t>
            </w:r>
          </w:p>
          <w:p w:rsidR="005015E9" w:rsidRDefault="005015E9" w:rsidP="00D141E2">
            <w:pPr>
              <w:rPr>
                <w:color w:val="0070C0"/>
              </w:rPr>
            </w:pPr>
            <w:r>
              <w:rPr>
                <w:color w:val="0070C0"/>
              </w:rPr>
              <w:t>Nachströmöffnung</w:t>
            </w:r>
            <w:r w:rsidRPr="009C586A">
              <w:rPr>
                <w:color w:val="0070C0"/>
                <w:sz w:val="12"/>
                <w:szCs w:val="12"/>
              </w:rPr>
              <w:t xml:space="preserve"> </w:t>
            </w:r>
            <w:r>
              <w:rPr>
                <w:color w:val="0070C0"/>
                <w:sz w:val="12"/>
                <w:szCs w:val="12"/>
              </w:rPr>
              <w:t xml:space="preserve"> </w:t>
            </w:r>
            <w:r w:rsidRPr="009C586A">
              <w:rPr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5015E9" w:rsidRDefault="005015E9" w:rsidP="00D141E2">
            <w:pPr>
              <w:rPr>
                <w:color w:val="0070C0"/>
              </w:rPr>
            </w:pPr>
          </w:p>
        </w:tc>
      </w:tr>
      <w:tr w:rsidR="00D141E2" w:rsidRPr="002D210F" w:rsidTr="00735684">
        <w:tc>
          <w:tcPr>
            <w:tcW w:w="3652" w:type="dxa"/>
          </w:tcPr>
          <w:p w:rsidR="00D141E2" w:rsidRDefault="007765AD" w:rsidP="00ED654B">
            <w:pPr>
              <w:rPr>
                <w:b/>
              </w:rPr>
            </w:pPr>
            <w:r>
              <w:rPr>
                <w:b/>
              </w:rPr>
              <w:t>Warmwasser</w:t>
            </w:r>
            <w:r w:rsidR="00ED654B">
              <w:rPr>
                <w:b/>
              </w:rPr>
              <w:t>bereitung</w:t>
            </w:r>
          </w:p>
        </w:tc>
        <w:tc>
          <w:tcPr>
            <w:tcW w:w="2835" w:type="dxa"/>
          </w:tcPr>
          <w:p w:rsidR="00D141E2" w:rsidRDefault="007765AD" w:rsidP="00D141E2">
            <w:pPr>
              <w:rPr>
                <w:color w:val="0070C0"/>
                <w:sz w:val="12"/>
                <w:szCs w:val="12"/>
              </w:rPr>
            </w:pPr>
            <w:r>
              <w:rPr>
                <w:color w:val="0070C0"/>
              </w:rPr>
              <w:t>Gas</w:t>
            </w:r>
            <w:r w:rsidR="005015E9">
              <w:rPr>
                <w:color w:val="0070C0"/>
              </w:rPr>
              <w:t>therme</w:t>
            </w:r>
            <w:r w:rsidR="005B2F86">
              <w:rPr>
                <w:color w:val="0070C0"/>
              </w:rPr>
              <w:t xml:space="preserve"> </w:t>
            </w:r>
            <w:r w:rsidR="005B2F86" w:rsidRPr="00A85B6A">
              <w:rPr>
                <w:color w:val="0070C0"/>
                <w:sz w:val="12"/>
                <w:szCs w:val="12"/>
              </w:rPr>
              <w:t>ja/nein</w:t>
            </w:r>
          </w:p>
          <w:p w:rsidR="005015E9" w:rsidRDefault="005015E9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Gas (Durchlauferhitzer) </w:t>
            </w:r>
            <w:r w:rsidRPr="00A85B6A">
              <w:rPr>
                <w:color w:val="0070C0"/>
                <w:sz w:val="12"/>
                <w:szCs w:val="12"/>
              </w:rPr>
              <w:t>ja/nein</w:t>
            </w:r>
          </w:p>
          <w:p w:rsidR="00B654EA" w:rsidRDefault="00B654EA" w:rsidP="00D141E2">
            <w:pPr>
              <w:rPr>
                <w:color w:val="0070C0"/>
              </w:rPr>
            </w:pPr>
            <w:r>
              <w:rPr>
                <w:color w:val="0070C0"/>
              </w:rPr>
              <w:t>Holz</w:t>
            </w:r>
            <w:r w:rsidR="005B2F86">
              <w:rPr>
                <w:color w:val="0070C0"/>
              </w:rPr>
              <w:t xml:space="preserve"> </w:t>
            </w:r>
            <w:r w:rsidR="005B2F86" w:rsidRPr="00A85B6A">
              <w:rPr>
                <w:color w:val="0070C0"/>
                <w:sz w:val="12"/>
                <w:szCs w:val="12"/>
              </w:rPr>
              <w:t>ja /nein</w:t>
            </w:r>
          </w:p>
          <w:p w:rsidR="005B2F86" w:rsidRDefault="005B2F86" w:rsidP="00D141E2">
            <w:pPr>
              <w:rPr>
                <w:color w:val="0070C0"/>
              </w:rPr>
            </w:pPr>
            <w:r>
              <w:rPr>
                <w:color w:val="0070C0"/>
              </w:rPr>
              <w:t>Thermische Solaranlage</w:t>
            </w:r>
            <w:r w:rsidRPr="00A85B6A">
              <w:rPr>
                <w:color w:val="0070C0"/>
                <w:sz w:val="12"/>
                <w:szCs w:val="12"/>
              </w:rPr>
              <w:t xml:space="preserve"> ja/ nein</w:t>
            </w:r>
          </w:p>
          <w:p w:rsidR="005B2F86" w:rsidRDefault="005B2F86" w:rsidP="00D141E2">
            <w:pPr>
              <w:rPr>
                <w:color w:val="0070C0"/>
              </w:rPr>
            </w:pPr>
            <w:r>
              <w:rPr>
                <w:color w:val="0070C0"/>
              </w:rPr>
              <w:t>Kollektorfläche in m</w:t>
            </w:r>
            <w:r w:rsidRPr="006E11EF">
              <w:rPr>
                <w:color w:val="0070C0"/>
                <w:vertAlign w:val="superscript"/>
              </w:rPr>
              <w:t>2</w:t>
            </w:r>
          </w:p>
          <w:p w:rsidR="005B2F86" w:rsidRDefault="005B2F86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Baujahr </w:t>
            </w:r>
          </w:p>
          <w:p w:rsidR="005B2F86" w:rsidRDefault="005B2F86" w:rsidP="00D141E2">
            <w:pPr>
              <w:rPr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735684" w:rsidRPr="005E73CD" w:rsidRDefault="005B2F86" w:rsidP="00D141E2">
            <w:pPr>
              <w:rPr>
                <w:color w:val="0070C0"/>
              </w:rPr>
            </w:pPr>
            <w:r>
              <w:rPr>
                <w:color w:val="0070C0"/>
              </w:rPr>
              <w:t xml:space="preserve">Thermische </w:t>
            </w:r>
            <w:r w:rsidR="007765AD">
              <w:rPr>
                <w:color w:val="0070C0"/>
              </w:rPr>
              <w:t>Kollektoren</w:t>
            </w:r>
          </w:p>
        </w:tc>
      </w:tr>
      <w:tr w:rsidR="00B654EA" w:rsidRPr="002D210F" w:rsidTr="00735684">
        <w:tc>
          <w:tcPr>
            <w:tcW w:w="3652" w:type="dxa"/>
          </w:tcPr>
          <w:p w:rsidR="00B654EA" w:rsidRDefault="00B654EA" w:rsidP="007765AD">
            <w:pPr>
              <w:rPr>
                <w:b/>
              </w:rPr>
            </w:pPr>
            <w:r>
              <w:rPr>
                <w:b/>
              </w:rPr>
              <w:t>Warmwasserspeicherung</w:t>
            </w:r>
          </w:p>
        </w:tc>
        <w:tc>
          <w:tcPr>
            <w:tcW w:w="2835" w:type="dxa"/>
          </w:tcPr>
          <w:p w:rsidR="00B654EA" w:rsidRDefault="00B654EA" w:rsidP="00D141E2">
            <w:pPr>
              <w:rPr>
                <w:color w:val="0070C0"/>
              </w:rPr>
            </w:pPr>
            <w:r>
              <w:rPr>
                <w:color w:val="0070C0"/>
              </w:rPr>
              <w:t>Boiler xxx</w:t>
            </w:r>
            <w:r w:rsidR="00117789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L</w:t>
            </w:r>
            <w:r w:rsidR="00117789">
              <w:rPr>
                <w:color w:val="0070C0"/>
              </w:rPr>
              <w:t>iter</w:t>
            </w:r>
          </w:p>
          <w:p w:rsidR="00117789" w:rsidRDefault="00117789" w:rsidP="00D141E2">
            <w:pPr>
              <w:rPr>
                <w:color w:val="0070C0"/>
              </w:rPr>
            </w:pPr>
            <w:r>
              <w:rPr>
                <w:color w:val="0070C0"/>
              </w:rPr>
              <w:t>Baujahr</w:t>
            </w:r>
          </w:p>
          <w:p w:rsidR="00117789" w:rsidRDefault="00117789" w:rsidP="00D141E2">
            <w:pPr>
              <w:rPr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</w:tc>
        <w:tc>
          <w:tcPr>
            <w:tcW w:w="2977" w:type="dxa"/>
          </w:tcPr>
          <w:p w:rsidR="00B654EA" w:rsidRDefault="00B654EA" w:rsidP="00D141E2">
            <w:pPr>
              <w:rPr>
                <w:color w:val="0070C0"/>
              </w:rPr>
            </w:pPr>
          </w:p>
        </w:tc>
      </w:tr>
      <w:tr w:rsidR="00B654EA" w:rsidRPr="002D210F" w:rsidTr="00735684">
        <w:tc>
          <w:tcPr>
            <w:tcW w:w="3652" w:type="dxa"/>
          </w:tcPr>
          <w:p w:rsidR="00B654EA" w:rsidRDefault="00B654EA" w:rsidP="007765AD">
            <w:pPr>
              <w:rPr>
                <w:b/>
              </w:rPr>
            </w:pPr>
            <w:r>
              <w:rPr>
                <w:b/>
              </w:rPr>
              <w:t>Raumwärme: Art und Lage</w:t>
            </w:r>
          </w:p>
        </w:tc>
        <w:tc>
          <w:tcPr>
            <w:tcW w:w="2835" w:type="dxa"/>
          </w:tcPr>
          <w:p w:rsidR="00AD2E0D" w:rsidRDefault="00B654EA" w:rsidP="00B654EA">
            <w:pPr>
              <w:rPr>
                <w:color w:val="0070C0"/>
              </w:rPr>
            </w:pPr>
            <w:r>
              <w:rPr>
                <w:color w:val="0070C0"/>
              </w:rPr>
              <w:t>Holzofen</w:t>
            </w:r>
            <w:r w:rsidR="00AD2E0D">
              <w:rPr>
                <w:color w:val="0070C0"/>
              </w:rPr>
              <w:t xml:space="preserve"> </w:t>
            </w:r>
            <w:r w:rsidR="00AD2E0D" w:rsidRPr="00A85B6A">
              <w:rPr>
                <w:color w:val="0070C0"/>
                <w:sz w:val="12"/>
                <w:szCs w:val="12"/>
              </w:rPr>
              <w:t>ja/ nein</w:t>
            </w:r>
          </w:p>
          <w:p w:rsidR="00AD2E0D" w:rsidRDefault="00AD2E0D" w:rsidP="00B654EA">
            <w:pPr>
              <w:rPr>
                <w:color w:val="0070C0"/>
              </w:rPr>
            </w:pPr>
            <w:r>
              <w:rPr>
                <w:color w:val="0070C0"/>
              </w:rPr>
              <w:t>Standort</w:t>
            </w:r>
            <w:r w:rsidR="00B654EA">
              <w:rPr>
                <w:color w:val="0070C0"/>
              </w:rPr>
              <w:t xml:space="preserve"> </w:t>
            </w:r>
          </w:p>
          <w:p w:rsidR="00B654EA" w:rsidRDefault="00AD2E0D" w:rsidP="00B654EA">
            <w:pPr>
              <w:rPr>
                <w:color w:val="0070C0"/>
              </w:rPr>
            </w:pPr>
            <w:r>
              <w:rPr>
                <w:color w:val="0070C0"/>
              </w:rPr>
              <w:t>Leistung in kW</w:t>
            </w:r>
          </w:p>
          <w:p w:rsidR="00AD2E0D" w:rsidRDefault="00AD2E0D" w:rsidP="00B654EA">
            <w:pPr>
              <w:rPr>
                <w:color w:val="0070C0"/>
              </w:rPr>
            </w:pPr>
            <w:r>
              <w:rPr>
                <w:color w:val="0070C0"/>
              </w:rPr>
              <w:t>Baujahr</w:t>
            </w:r>
          </w:p>
          <w:p w:rsidR="008F02E7" w:rsidRDefault="00AD2E0D" w:rsidP="006E11EF">
            <w:pPr>
              <w:pBdr>
                <w:bottom w:val="single" w:sz="6" w:space="1" w:color="auto"/>
              </w:pBdr>
              <w:rPr>
                <w:bCs/>
                <w:color w:val="0070C0"/>
              </w:rPr>
            </w:pPr>
            <w:r w:rsidRPr="004C41D2">
              <w:rPr>
                <w:bCs/>
                <w:color w:val="0070C0"/>
              </w:rPr>
              <w:t xml:space="preserve">Sanierungsbedürftig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8F02E7" w:rsidRPr="00A85B6A" w:rsidRDefault="008F02E7" w:rsidP="006E11EF">
            <w:pPr>
              <w:rPr>
                <w:bCs/>
                <w:color w:val="0070C0"/>
                <w:sz w:val="12"/>
                <w:szCs w:val="12"/>
              </w:rPr>
            </w:pPr>
            <w:r>
              <w:rPr>
                <w:bCs/>
                <w:color w:val="0070C0"/>
              </w:rPr>
              <w:t xml:space="preserve">Heizkörper </w:t>
            </w:r>
            <w:r w:rsidRPr="00A85B6A">
              <w:rPr>
                <w:bCs/>
                <w:color w:val="0070C0"/>
                <w:sz w:val="12"/>
                <w:szCs w:val="12"/>
              </w:rPr>
              <w:t>ja/nein</w:t>
            </w:r>
          </w:p>
          <w:p w:rsidR="008F02E7" w:rsidRDefault="008F02E7" w:rsidP="006E11EF">
            <w:pPr>
              <w:pBdr>
                <w:bottom w:val="single" w:sz="6" w:space="1" w:color="auto"/>
              </w:pBdr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Standorte</w:t>
            </w:r>
          </w:p>
          <w:p w:rsidR="008F02E7" w:rsidRDefault="008F02E7" w:rsidP="00B654EA">
            <w:pPr>
              <w:rPr>
                <w:color w:val="0070C0"/>
              </w:rPr>
            </w:pPr>
            <w:r>
              <w:rPr>
                <w:color w:val="0070C0"/>
              </w:rPr>
              <w:t xml:space="preserve">Elektroheizkörper </w:t>
            </w:r>
            <w:r w:rsidRPr="00A85B6A">
              <w:rPr>
                <w:color w:val="0070C0"/>
                <w:sz w:val="12"/>
                <w:szCs w:val="12"/>
              </w:rPr>
              <w:t>ja/nein</w:t>
            </w:r>
          </w:p>
          <w:p w:rsidR="008F02E7" w:rsidRDefault="008F02E7" w:rsidP="00B654EA">
            <w:pPr>
              <w:rPr>
                <w:color w:val="0070C0"/>
              </w:rPr>
            </w:pPr>
            <w:r>
              <w:rPr>
                <w:color w:val="0070C0"/>
              </w:rPr>
              <w:t>Standorte</w:t>
            </w:r>
          </w:p>
        </w:tc>
        <w:tc>
          <w:tcPr>
            <w:tcW w:w="2977" w:type="dxa"/>
          </w:tcPr>
          <w:p w:rsidR="00B654EA" w:rsidRDefault="00B654EA" w:rsidP="00B654EA">
            <w:pPr>
              <w:rPr>
                <w:color w:val="0070C0"/>
              </w:rPr>
            </w:pPr>
            <w:r>
              <w:rPr>
                <w:color w:val="0070C0"/>
              </w:rPr>
              <w:t>Wärmekreis ab Boiler, Radi</w:t>
            </w:r>
            <w:r>
              <w:rPr>
                <w:color w:val="0070C0"/>
              </w:rPr>
              <w:t>a</w:t>
            </w:r>
            <w:r>
              <w:rPr>
                <w:color w:val="0070C0"/>
              </w:rPr>
              <w:t>toren in der Küche, im Aufen</w:t>
            </w:r>
            <w:r>
              <w:rPr>
                <w:color w:val="0070C0"/>
              </w:rPr>
              <w:t>t</w:t>
            </w:r>
            <w:r>
              <w:rPr>
                <w:color w:val="0070C0"/>
              </w:rPr>
              <w:t>haltsraum und im Hütte</w:t>
            </w:r>
            <w:r>
              <w:rPr>
                <w:color w:val="0070C0"/>
              </w:rPr>
              <w:t>n</w:t>
            </w:r>
            <w:r>
              <w:rPr>
                <w:color w:val="0070C0"/>
              </w:rPr>
              <w:t>wartsbereich</w:t>
            </w:r>
          </w:p>
        </w:tc>
      </w:tr>
      <w:tr w:rsidR="00735684" w:rsidRPr="002D210F" w:rsidTr="00EF02A6">
        <w:tc>
          <w:tcPr>
            <w:tcW w:w="9464" w:type="dxa"/>
            <w:gridSpan w:val="3"/>
          </w:tcPr>
          <w:p w:rsidR="006E11EF" w:rsidRDefault="00735684" w:rsidP="00735684">
            <w:pPr>
              <w:rPr>
                <w:color w:val="0070C0"/>
                <w:szCs w:val="20"/>
              </w:rPr>
            </w:pPr>
            <w:r>
              <w:rPr>
                <w:b/>
              </w:rPr>
              <w:t>Zustand und Bemerkung</w:t>
            </w:r>
            <w:r w:rsidRPr="005F2ADA">
              <w:rPr>
                <w:color w:val="00B050"/>
                <w:szCs w:val="20"/>
              </w:rPr>
              <w:t xml:space="preserve">  </w:t>
            </w:r>
            <w:r w:rsidRPr="005F2ADA">
              <w:rPr>
                <w:color w:val="0070C0"/>
                <w:szCs w:val="20"/>
              </w:rPr>
              <w:t xml:space="preserve">Kurzer Beschreib </w:t>
            </w:r>
            <w:r>
              <w:rPr>
                <w:color w:val="0070C0"/>
                <w:szCs w:val="20"/>
              </w:rPr>
              <w:t>der aktuellen Energieversorgung und der geplanten Ma</w:t>
            </w:r>
            <w:r>
              <w:rPr>
                <w:color w:val="0070C0"/>
                <w:szCs w:val="20"/>
              </w:rPr>
              <w:t>s</w:t>
            </w:r>
            <w:r>
              <w:rPr>
                <w:color w:val="0070C0"/>
                <w:szCs w:val="20"/>
              </w:rPr>
              <w:t xml:space="preserve">snahmen. </w:t>
            </w:r>
          </w:p>
          <w:p w:rsidR="006E11EF" w:rsidRDefault="006E11EF" w:rsidP="00735684">
            <w:pPr>
              <w:rPr>
                <w:color w:val="0070C0"/>
                <w:szCs w:val="20"/>
              </w:rPr>
            </w:pPr>
          </w:p>
          <w:p w:rsidR="006E11EF" w:rsidRDefault="006E11EF" w:rsidP="00735684">
            <w:pPr>
              <w:rPr>
                <w:color w:val="0070C0"/>
                <w:szCs w:val="20"/>
              </w:rPr>
            </w:pPr>
          </w:p>
          <w:p w:rsidR="00735684" w:rsidRDefault="00735684" w:rsidP="00D141E2">
            <w:pPr>
              <w:rPr>
                <w:color w:val="0070C0"/>
              </w:rPr>
            </w:pPr>
          </w:p>
        </w:tc>
      </w:tr>
    </w:tbl>
    <w:p w:rsidR="00D141E2" w:rsidRDefault="00D141E2" w:rsidP="00D141E2">
      <w:pPr>
        <w:rPr>
          <w:color w:val="00B050"/>
          <w:sz w:val="24"/>
          <w:szCs w:val="24"/>
        </w:rPr>
      </w:pPr>
    </w:p>
    <w:p w:rsidR="002D7475" w:rsidRDefault="002D7475" w:rsidP="002D7475">
      <w:pPr>
        <w:pStyle w:val="berschrift1"/>
        <w:rPr>
          <w:rStyle w:val="Fett"/>
          <w:b w:val="0"/>
          <w:bCs w:val="0"/>
        </w:rPr>
      </w:pPr>
      <w:bookmarkStart w:id="14" w:name="_Toc58944454"/>
      <w:r>
        <w:rPr>
          <w:rStyle w:val="Fett"/>
          <w:b w:val="0"/>
          <w:bCs w:val="0"/>
        </w:rPr>
        <w:lastRenderedPageBreak/>
        <w:t>Betrieb</w:t>
      </w:r>
      <w:bookmarkEnd w:id="14"/>
    </w:p>
    <w:p w:rsidR="002D7475" w:rsidRDefault="002D7475" w:rsidP="002D7475">
      <w:pPr>
        <w:pStyle w:val="berschrift2"/>
        <w:rPr>
          <w:rStyle w:val="Fett"/>
          <w:b w:val="0"/>
          <w:bCs w:val="0"/>
        </w:rPr>
      </w:pPr>
      <w:bookmarkStart w:id="15" w:name="_Toc58944455"/>
      <w:r>
        <w:rPr>
          <w:rStyle w:val="Fett"/>
          <w:b w:val="0"/>
          <w:bCs w:val="0"/>
        </w:rPr>
        <w:t>Bewartung</w:t>
      </w:r>
      <w:bookmarkEnd w:id="1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817D35" w:rsidTr="007765AD">
        <w:tc>
          <w:tcPr>
            <w:tcW w:w="3652" w:type="dxa"/>
          </w:tcPr>
          <w:p w:rsidR="00817D35" w:rsidRDefault="00817D3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817D35" w:rsidRPr="002D210F" w:rsidRDefault="00817D35" w:rsidP="00223E10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817D35" w:rsidRPr="002D210F" w:rsidRDefault="00817D35" w:rsidP="00223E10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817D35" w:rsidTr="007765AD">
        <w:tc>
          <w:tcPr>
            <w:tcW w:w="3652" w:type="dxa"/>
          </w:tcPr>
          <w:p w:rsidR="00817D35" w:rsidRDefault="00817D35" w:rsidP="0013392F">
            <w:pPr>
              <w:rPr>
                <w:b/>
              </w:rPr>
            </w:pPr>
            <w:r>
              <w:rPr>
                <w:b/>
              </w:rPr>
              <w:t>Bewartungszeit Sommer</w:t>
            </w:r>
            <w:r w:rsidR="0013392F">
              <w:rPr>
                <w:b/>
              </w:rPr>
              <w:t xml:space="preserve"> in Tagen </w:t>
            </w:r>
          </w:p>
        </w:tc>
        <w:tc>
          <w:tcPr>
            <w:tcW w:w="2835" w:type="dxa"/>
          </w:tcPr>
          <w:p w:rsidR="00817D35" w:rsidRPr="0013392F" w:rsidRDefault="0013392F" w:rsidP="0013392F">
            <w:r w:rsidRPr="0013392F">
              <w:rPr>
                <w:color w:val="0070C0"/>
              </w:rPr>
              <w:t xml:space="preserve">90 </w:t>
            </w:r>
          </w:p>
        </w:tc>
        <w:tc>
          <w:tcPr>
            <w:tcW w:w="2835" w:type="dxa"/>
          </w:tcPr>
          <w:p w:rsidR="00817D35" w:rsidRPr="002D210F" w:rsidRDefault="0013392F" w:rsidP="00FB3671">
            <w:pPr>
              <w:rPr>
                <w:b/>
              </w:rPr>
            </w:pPr>
            <w:r w:rsidRPr="007F0747">
              <w:rPr>
                <w:color w:val="0070C0"/>
              </w:rPr>
              <w:t>Keine Veränderung</w:t>
            </w:r>
            <w:r w:rsidR="00203AAE">
              <w:rPr>
                <w:color w:val="0070C0"/>
              </w:rPr>
              <w:t xml:space="preserve"> </w:t>
            </w:r>
          </w:p>
        </w:tc>
      </w:tr>
      <w:tr w:rsidR="0013392F" w:rsidTr="007765AD">
        <w:tc>
          <w:tcPr>
            <w:tcW w:w="3652" w:type="dxa"/>
          </w:tcPr>
          <w:p w:rsidR="0013392F" w:rsidRDefault="0013392F" w:rsidP="0013392F">
            <w:pPr>
              <w:rPr>
                <w:b/>
              </w:rPr>
            </w:pPr>
            <w:r>
              <w:rPr>
                <w:b/>
              </w:rPr>
              <w:t>Bewartet von … bis</w:t>
            </w:r>
          </w:p>
        </w:tc>
        <w:tc>
          <w:tcPr>
            <w:tcW w:w="2835" w:type="dxa"/>
          </w:tcPr>
          <w:p w:rsidR="0013392F" w:rsidRPr="0013392F" w:rsidRDefault="007765AD" w:rsidP="0013392F">
            <w:pPr>
              <w:rPr>
                <w:color w:val="0070C0"/>
              </w:rPr>
            </w:pPr>
            <w:r>
              <w:rPr>
                <w:color w:val="0070C0"/>
              </w:rPr>
              <w:t>Mitte Juni – Mitte September</w:t>
            </w:r>
          </w:p>
        </w:tc>
        <w:tc>
          <w:tcPr>
            <w:tcW w:w="2835" w:type="dxa"/>
          </w:tcPr>
          <w:p w:rsidR="0013392F" w:rsidRPr="002D210F" w:rsidRDefault="0013392F" w:rsidP="00FB3671">
            <w:pPr>
              <w:rPr>
                <w:b/>
              </w:rPr>
            </w:pPr>
            <w:r w:rsidRPr="007F0747">
              <w:rPr>
                <w:color w:val="0070C0"/>
              </w:rPr>
              <w:t>Keine Veränderung</w:t>
            </w:r>
          </w:p>
        </w:tc>
      </w:tr>
      <w:tr w:rsidR="00817D35" w:rsidTr="007765AD">
        <w:tc>
          <w:tcPr>
            <w:tcW w:w="3652" w:type="dxa"/>
          </w:tcPr>
          <w:p w:rsidR="00817D35" w:rsidRDefault="00817D35" w:rsidP="00817D35">
            <w:pPr>
              <w:rPr>
                <w:b/>
              </w:rPr>
            </w:pPr>
            <w:r>
              <w:rPr>
                <w:b/>
              </w:rPr>
              <w:t>Bewartungszeit Winter</w:t>
            </w:r>
            <w:r w:rsidR="0013392F">
              <w:rPr>
                <w:b/>
              </w:rPr>
              <w:t xml:space="preserve"> in Tagen </w:t>
            </w:r>
          </w:p>
        </w:tc>
        <w:tc>
          <w:tcPr>
            <w:tcW w:w="2835" w:type="dxa"/>
          </w:tcPr>
          <w:p w:rsidR="00817D35" w:rsidRPr="0013392F" w:rsidRDefault="0013392F" w:rsidP="00FB3671">
            <w:pPr>
              <w:rPr>
                <w:color w:val="0070C0"/>
              </w:rPr>
            </w:pPr>
            <w:r>
              <w:rPr>
                <w:color w:val="0070C0"/>
              </w:rPr>
              <w:t>5</w:t>
            </w:r>
            <w:r w:rsidR="007765AD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-</w:t>
            </w:r>
            <w:r w:rsidR="007765AD">
              <w:rPr>
                <w:color w:val="0070C0"/>
              </w:rPr>
              <w:t xml:space="preserve"> </w:t>
            </w:r>
            <w:r w:rsidRPr="0013392F">
              <w:rPr>
                <w:color w:val="0070C0"/>
              </w:rPr>
              <w:t>10</w:t>
            </w:r>
          </w:p>
        </w:tc>
        <w:tc>
          <w:tcPr>
            <w:tcW w:w="2835" w:type="dxa"/>
          </w:tcPr>
          <w:p w:rsidR="00817D35" w:rsidRPr="0013392F" w:rsidRDefault="0013392F" w:rsidP="00203AAE">
            <w:pPr>
              <w:rPr>
                <w:color w:val="0070C0"/>
              </w:rPr>
            </w:pPr>
            <w:r w:rsidRPr="0013392F">
              <w:rPr>
                <w:color w:val="0070C0"/>
              </w:rPr>
              <w:t>30</w:t>
            </w:r>
            <w:r w:rsidR="00203AAE">
              <w:rPr>
                <w:color w:val="0070C0"/>
              </w:rPr>
              <w:t xml:space="preserve"> - 60</w:t>
            </w:r>
          </w:p>
        </w:tc>
      </w:tr>
      <w:tr w:rsidR="0013392F" w:rsidTr="007765AD">
        <w:tc>
          <w:tcPr>
            <w:tcW w:w="3652" w:type="dxa"/>
          </w:tcPr>
          <w:p w:rsidR="0013392F" w:rsidRDefault="0013392F" w:rsidP="00817D35">
            <w:pPr>
              <w:rPr>
                <w:b/>
              </w:rPr>
            </w:pPr>
            <w:r>
              <w:rPr>
                <w:b/>
              </w:rPr>
              <w:t>Bewartet von … bis</w:t>
            </w:r>
          </w:p>
        </w:tc>
        <w:tc>
          <w:tcPr>
            <w:tcW w:w="2835" w:type="dxa"/>
          </w:tcPr>
          <w:p w:rsidR="0013392F" w:rsidRPr="0013392F" w:rsidRDefault="0013392F" w:rsidP="00FB3671">
            <w:pPr>
              <w:rPr>
                <w:color w:val="0070C0"/>
              </w:rPr>
            </w:pPr>
            <w:r>
              <w:rPr>
                <w:color w:val="0070C0"/>
              </w:rPr>
              <w:t>Über Ostern</w:t>
            </w:r>
          </w:p>
        </w:tc>
        <w:tc>
          <w:tcPr>
            <w:tcW w:w="2835" w:type="dxa"/>
          </w:tcPr>
          <w:p w:rsidR="0013392F" w:rsidRPr="0013392F" w:rsidRDefault="00203AAE" w:rsidP="00FB3671">
            <w:pPr>
              <w:rPr>
                <w:color w:val="0070C0"/>
              </w:rPr>
            </w:pPr>
            <w:r>
              <w:rPr>
                <w:color w:val="0070C0"/>
              </w:rPr>
              <w:t>Mitte März – Mitte Mai</w:t>
            </w:r>
          </w:p>
        </w:tc>
      </w:tr>
      <w:tr w:rsidR="00817D35" w:rsidTr="007765AD">
        <w:tc>
          <w:tcPr>
            <w:tcW w:w="3652" w:type="dxa"/>
          </w:tcPr>
          <w:p w:rsidR="00817D35" w:rsidRDefault="0096063D" w:rsidP="00FB3671">
            <w:pPr>
              <w:rPr>
                <w:b/>
              </w:rPr>
            </w:pPr>
            <w:r>
              <w:rPr>
                <w:b/>
              </w:rPr>
              <w:t>Schutz</w:t>
            </w:r>
            <w:r w:rsidR="00817D35">
              <w:rPr>
                <w:b/>
              </w:rPr>
              <w:t>raum/ Anzahl Schlafplätze</w:t>
            </w:r>
          </w:p>
        </w:tc>
        <w:tc>
          <w:tcPr>
            <w:tcW w:w="2835" w:type="dxa"/>
          </w:tcPr>
          <w:p w:rsidR="00817D35" w:rsidRPr="00203AAE" w:rsidRDefault="00817D35" w:rsidP="004C193F">
            <w:pPr>
              <w:rPr>
                <w:color w:val="0070C0"/>
              </w:rPr>
            </w:pPr>
            <w:r w:rsidRPr="00203AAE">
              <w:rPr>
                <w:color w:val="0070C0"/>
              </w:rPr>
              <w:t xml:space="preserve">Ja / </w:t>
            </w:r>
            <w:r w:rsidR="007765AD">
              <w:rPr>
                <w:color w:val="0070C0"/>
              </w:rPr>
              <w:t>12</w:t>
            </w:r>
          </w:p>
        </w:tc>
        <w:tc>
          <w:tcPr>
            <w:tcW w:w="2835" w:type="dxa"/>
          </w:tcPr>
          <w:p w:rsidR="00817D35" w:rsidRPr="00203AAE" w:rsidRDefault="007765AD" w:rsidP="00FB3671">
            <w:pPr>
              <w:rPr>
                <w:color w:val="0070C0"/>
              </w:rPr>
            </w:pPr>
            <w:r>
              <w:rPr>
                <w:color w:val="0070C0"/>
              </w:rPr>
              <w:t>Keine Veränderung</w:t>
            </w:r>
          </w:p>
        </w:tc>
      </w:tr>
    </w:tbl>
    <w:p w:rsidR="00817D35" w:rsidRPr="00817D35" w:rsidRDefault="00817D35" w:rsidP="00817D35"/>
    <w:p w:rsidR="00775D0E" w:rsidRPr="006F3D9C" w:rsidRDefault="00817D35" w:rsidP="00775D0E">
      <w:pPr>
        <w:pStyle w:val="berschrift2"/>
        <w:rPr>
          <w:rStyle w:val="Fett"/>
          <w:b w:val="0"/>
          <w:bCs w:val="0"/>
        </w:rPr>
      </w:pPr>
      <w:bookmarkStart w:id="16" w:name="_Toc58944456"/>
      <w:r>
        <w:rPr>
          <w:rStyle w:val="Fett"/>
          <w:b w:val="0"/>
          <w:bCs w:val="0"/>
        </w:rPr>
        <w:t>Personalbestand</w:t>
      </w:r>
      <w:bookmarkEnd w:id="16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817D35" w:rsidRPr="002D210F" w:rsidTr="007765AD">
        <w:tc>
          <w:tcPr>
            <w:tcW w:w="3652" w:type="dxa"/>
          </w:tcPr>
          <w:p w:rsidR="00817D35" w:rsidRDefault="00817D3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817D35" w:rsidRPr="002D210F" w:rsidRDefault="00817D35" w:rsidP="00FB3671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817D35" w:rsidRPr="002D210F" w:rsidRDefault="00817D35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817D35" w:rsidRPr="002D210F" w:rsidTr="007765AD">
        <w:tc>
          <w:tcPr>
            <w:tcW w:w="3652" w:type="dxa"/>
          </w:tcPr>
          <w:p w:rsidR="00817D35" w:rsidRDefault="00817D35" w:rsidP="00FB3671">
            <w:pPr>
              <w:rPr>
                <w:b/>
              </w:rPr>
            </w:pPr>
            <w:r>
              <w:rPr>
                <w:b/>
              </w:rPr>
              <w:t>Hüttenwart/ Hüttenwartin</w:t>
            </w:r>
          </w:p>
        </w:tc>
        <w:tc>
          <w:tcPr>
            <w:tcW w:w="2835" w:type="dxa"/>
          </w:tcPr>
          <w:p w:rsidR="00817D35" w:rsidRPr="007F0747" w:rsidRDefault="008C5A7D" w:rsidP="00FB3671">
            <w:pPr>
              <w:rPr>
                <w:color w:val="0070C0"/>
              </w:rPr>
            </w:pPr>
            <w:r w:rsidRPr="007F0747">
              <w:rPr>
                <w:color w:val="0070C0"/>
              </w:rPr>
              <w:t>1</w:t>
            </w:r>
          </w:p>
        </w:tc>
        <w:tc>
          <w:tcPr>
            <w:tcW w:w="2835" w:type="dxa"/>
          </w:tcPr>
          <w:p w:rsidR="00817D35" w:rsidRPr="007F0747" w:rsidRDefault="007F0747" w:rsidP="00FB3671">
            <w:r w:rsidRPr="007F0747">
              <w:rPr>
                <w:color w:val="0070C0"/>
              </w:rPr>
              <w:t>Keine Veränderung</w:t>
            </w:r>
          </w:p>
        </w:tc>
      </w:tr>
      <w:tr w:rsidR="00817D35" w:rsidRPr="002D210F" w:rsidTr="007765AD">
        <w:tc>
          <w:tcPr>
            <w:tcW w:w="3652" w:type="dxa"/>
          </w:tcPr>
          <w:p w:rsidR="00817D35" w:rsidRDefault="00817D35" w:rsidP="00FB3671">
            <w:pPr>
              <w:rPr>
                <w:b/>
              </w:rPr>
            </w:pPr>
            <w:r>
              <w:rPr>
                <w:b/>
              </w:rPr>
              <w:t>Hüttenwartspartner/ Hütenwartspa</w:t>
            </w:r>
            <w:r>
              <w:rPr>
                <w:b/>
              </w:rPr>
              <w:t>r</w:t>
            </w:r>
            <w:r>
              <w:rPr>
                <w:b/>
              </w:rPr>
              <w:t>terin</w:t>
            </w:r>
          </w:p>
        </w:tc>
        <w:tc>
          <w:tcPr>
            <w:tcW w:w="2835" w:type="dxa"/>
          </w:tcPr>
          <w:p w:rsidR="00817D35" w:rsidRPr="007F0747" w:rsidRDefault="008C5A7D" w:rsidP="00FB3671">
            <w:pPr>
              <w:rPr>
                <w:color w:val="0070C0"/>
              </w:rPr>
            </w:pPr>
            <w:r w:rsidRPr="007F0747">
              <w:rPr>
                <w:color w:val="0070C0"/>
              </w:rPr>
              <w:t>1</w:t>
            </w:r>
          </w:p>
        </w:tc>
        <w:tc>
          <w:tcPr>
            <w:tcW w:w="2835" w:type="dxa"/>
          </w:tcPr>
          <w:p w:rsidR="00817D35" w:rsidRPr="002D210F" w:rsidRDefault="00203AAE" w:rsidP="00FB3671">
            <w:pPr>
              <w:rPr>
                <w:b/>
              </w:rPr>
            </w:pPr>
            <w:r w:rsidRPr="007F0747">
              <w:rPr>
                <w:color w:val="0070C0"/>
              </w:rPr>
              <w:t>Keine Veränderung</w:t>
            </w:r>
          </w:p>
        </w:tc>
      </w:tr>
      <w:tr w:rsidR="00817D35" w:rsidRPr="002D210F" w:rsidTr="007765AD">
        <w:tc>
          <w:tcPr>
            <w:tcW w:w="3652" w:type="dxa"/>
          </w:tcPr>
          <w:p w:rsidR="00817D35" w:rsidRDefault="00817D35" w:rsidP="00817D35">
            <w:pPr>
              <w:rPr>
                <w:b/>
              </w:rPr>
            </w:pPr>
            <w:r>
              <w:rPr>
                <w:b/>
              </w:rPr>
              <w:t>Personal</w:t>
            </w:r>
            <w:r w:rsidR="008C5A7D">
              <w:rPr>
                <w:b/>
              </w:rPr>
              <w:t>bestand</w:t>
            </w:r>
          </w:p>
        </w:tc>
        <w:tc>
          <w:tcPr>
            <w:tcW w:w="2835" w:type="dxa"/>
          </w:tcPr>
          <w:p w:rsidR="00817D35" w:rsidRPr="007F0747" w:rsidRDefault="00817D35" w:rsidP="00817D35">
            <w:pPr>
              <w:rPr>
                <w:color w:val="0070C0"/>
              </w:rPr>
            </w:pPr>
            <w:r w:rsidRPr="007F0747">
              <w:rPr>
                <w:color w:val="0070C0"/>
              </w:rPr>
              <w:t>1-2 Personen</w:t>
            </w:r>
          </w:p>
        </w:tc>
        <w:tc>
          <w:tcPr>
            <w:tcW w:w="2835" w:type="dxa"/>
          </w:tcPr>
          <w:p w:rsidR="00817D35" w:rsidRPr="002D210F" w:rsidRDefault="00203AAE" w:rsidP="00FB3671">
            <w:pPr>
              <w:rPr>
                <w:b/>
              </w:rPr>
            </w:pPr>
            <w:r w:rsidRPr="007F0747">
              <w:rPr>
                <w:color w:val="0070C0"/>
              </w:rPr>
              <w:t>Keine Veränderung</w:t>
            </w:r>
          </w:p>
        </w:tc>
      </w:tr>
      <w:tr w:rsidR="00817D35" w:rsidRPr="002D210F" w:rsidTr="007765AD">
        <w:tc>
          <w:tcPr>
            <w:tcW w:w="3652" w:type="dxa"/>
          </w:tcPr>
          <w:p w:rsidR="00817D35" w:rsidRDefault="00817D35" w:rsidP="00817D35">
            <w:pPr>
              <w:rPr>
                <w:b/>
              </w:rPr>
            </w:pPr>
            <w:r>
              <w:rPr>
                <w:b/>
              </w:rPr>
              <w:t xml:space="preserve">Zusätzliche Wochenendaushilfen </w:t>
            </w:r>
          </w:p>
        </w:tc>
        <w:tc>
          <w:tcPr>
            <w:tcW w:w="2835" w:type="dxa"/>
          </w:tcPr>
          <w:p w:rsidR="00817D35" w:rsidRPr="007F0747" w:rsidRDefault="00817D35" w:rsidP="00817D35">
            <w:pPr>
              <w:rPr>
                <w:color w:val="0070C0"/>
              </w:rPr>
            </w:pPr>
            <w:r w:rsidRPr="007F0747">
              <w:rPr>
                <w:color w:val="0070C0"/>
              </w:rPr>
              <w:t>1</w:t>
            </w:r>
          </w:p>
        </w:tc>
        <w:tc>
          <w:tcPr>
            <w:tcW w:w="2835" w:type="dxa"/>
          </w:tcPr>
          <w:p w:rsidR="00817D35" w:rsidRPr="002D210F" w:rsidRDefault="00203AAE" w:rsidP="00FB3671">
            <w:pPr>
              <w:rPr>
                <w:b/>
              </w:rPr>
            </w:pPr>
            <w:r w:rsidRPr="007F0747">
              <w:rPr>
                <w:color w:val="0070C0"/>
              </w:rPr>
              <w:t>Keine Veränderung</w:t>
            </w:r>
          </w:p>
        </w:tc>
      </w:tr>
    </w:tbl>
    <w:p w:rsidR="00775D0E" w:rsidRDefault="00775D0E" w:rsidP="00775D0E"/>
    <w:p w:rsidR="008C5A7D" w:rsidRPr="006F3D9C" w:rsidRDefault="008C5A7D" w:rsidP="008C5A7D">
      <w:pPr>
        <w:pStyle w:val="berschrift2"/>
        <w:rPr>
          <w:rStyle w:val="Fett"/>
          <w:b w:val="0"/>
          <w:bCs w:val="0"/>
        </w:rPr>
      </w:pPr>
      <w:bookmarkStart w:id="17" w:name="_Toc58944457"/>
      <w:r>
        <w:rPr>
          <w:rStyle w:val="Fett"/>
          <w:b w:val="0"/>
          <w:bCs w:val="0"/>
        </w:rPr>
        <w:t>Versorgung</w:t>
      </w:r>
      <w:bookmarkEnd w:id="1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8C5A7D" w:rsidRPr="002D210F" w:rsidTr="007765AD">
        <w:tc>
          <w:tcPr>
            <w:tcW w:w="3652" w:type="dxa"/>
          </w:tcPr>
          <w:p w:rsidR="008C5A7D" w:rsidRDefault="008C5A7D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8C5A7D" w:rsidRPr="002D210F" w:rsidRDefault="008C5A7D" w:rsidP="00FB3671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8C5A7D" w:rsidRPr="002D210F" w:rsidRDefault="008C5A7D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8C5A7D" w:rsidRPr="002D210F" w:rsidTr="007765AD">
        <w:tc>
          <w:tcPr>
            <w:tcW w:w="3652" w:type="dxa"/>
          </w:tcPr>
          <w:p w:rsidR="008C5A7D" w:rsidRDefault="008C5A7D" w:rsidP="00FB3671">
            <w:pPr>
              <w:rPr>
                <w:b/>
              </w:rPr>
            </w:pPr>
            <w:r>
              <w:rPr>
                <w:b/>
              </w:rPr>
              <w:t xml:space="preserve">Wie wird die Hütte versorgt? </w:t>
            </w:r>
            <w:r w:rsidR="003D6965">
              <w:rPr>
                <w:b/>
              </w:rPr>
              <w:t>Wie regelmässig erfolgt die Verso</w:t>
            </w:r>
            <w:r w:rsidR="003D6965">
              <w:rPr>
                <w:b/>
              </w:rPr>
              <w:t>r</w:t>
            </w:r>
            <w:r w:rsidR="003D6965">
              <w:rPr>
                <w:b/>
              </w:rPr>
              <w:t>gung?</w:t>
            </w:r>
          </w:p>
        </w:tc>
        <w:tc>
          <w:tcPr>
            <w:tcW w:w="2835" w:type="dxa"/>
          </w:tcPr>
          <w:p w:rsidR="008C5A7D" w:rsidRDefault="008C5A7D" w:rsidP="00FB3671">
            <w:pPr>
              <w:rPr>
                <w:color w:val="0070C0"/>
              </w:rPr>
            </w:pPr>
            <w:r w:rsidRPr="00E273B0">
              <w:rPr>
                <w:color w:val="0070C0"/>
              </w:rPr>
              <w:t>Helikopter</w:t>
            </w:r>
            <w:r w:rsidR="003D6965">
              <w:rPr>
                <w:color w:val="0070C0"/>
              </w:rPr>
              <w:t xml:space="preserve"> 1 x </w:t>
            </w:r>
            <w:r w:rsidR="003D6965" w:rsidRPr="003D6965">
              <w:rPr>
                <w:color w:val="0070C0"/>
              </w:rPr>
              <w:t>wöchentlich</w:t>
            </w:r>
          </w:p>
          <w:p w:rsidR="004E170B" w:rsidRDefault="004E170B" w:rsidP="00FB3671">
            <w:pPr>
              <w:rPr>
                <w:color w:val="0070C0"/>
              </w:rPr>
            </w:pPr>
            <w:r>
              <w:rPr>
                <w:color w:val="0070C0"/>
              </w:rPr>
              <w:t>T</w:t>
            </w:r>
            <w:r w:rsidR="00EF02A6">
              <w:rPr>
                <w:color w:val="0070C0"/>
              </w:rPr>
              <w:t>r</w:t>
            </w:r>
            <w:r>
              <w:rPr>
                <w:color w:val="0070C0"/>
              </w:rPr>
              <w:t>ansports</w:t>
            </w:r>
            <w:r w:rsidRPr="00E273B0">
              <w:rPr>
                <w:color w:val="0070C0"/>
              </w:rPr>
              <w:t>eilbahn</w:t>
            </w:r>
          </w:p>
          <w:p w:rsidR="004E170B" w:rsidRDefault="004E170B" w:rsidP="00FB3671">
            <w:pPr>
              <w:rPr>
                <w:color w:val="0070C0"/>
              </w:rPr>
            </w:pPr>
            <w:r w:rsidRPr="00E273B0">
              <w:rPr>
                <w:color w:val="0070C0"/>
              </w:rPr>
              <w:t>Motorfahrzeug</w:t>
            </w:r>
          </w:p>
          <w:p w:rsidR="004E170B" w:rsidRPr="00E273B0" w:rsidRDefault="004E170B" w:rsidP="00FB3671">
            <w:pPr>
              <w:rPr>
                <w:color w:val="0070C0"/>
              </w:rPr>
            </w:pPr>
            <w:r w:rsidRPr="00E273B0">
              <w:rPr>
                <w:color w:val="0070C0"/>
              </w:rPr>
              <w:t>Maultier</w:t>
            </w:r>
          </w:p>
        </w:tc>
        <w:tc>
          <w:tcPr>
            <w:tcW w:w="2835" w:type="dxa"/>
          </w:tcPr>
          <w:p w:rsidR="008C5A7D" w:rsidRPr="003D6965" w:rsidRDefault="003D6965" w:rsidP="00FB3671">
            <w:r w:rsidRPr="003D6965">
              <w:rPr>
                <w:color w:val="0070C0"/>
              </w:rPr>
              <w:t>Lagerfläche vergrössern um Versorgungsflüge um 50% zu reduzieren.</w:t>
            </w:r>
          </w:p>
        </w:tc>
      </w:tr>
    </w:tbl>
    <w:p w:rsidR="008C5A7D" w:rsidRPr="002D7475" w:rsidRDefault="008C5A7D" w:rsidP="002D7475"/>
    <w:p w:rsidR="002D7475" w:rsidRPr="006F3D9C" w:rsidRDefault="002D7475" w:rsidP="002D7475">
      <w:pPr>
        <w:pStyle w:val="berschrift2"/>
        <w:rPr>
          <w:rStyle w:val="Fett"/>
          <w:b w:val="0"/>
          <w:bCs w:val="0"/>
        </w:rPr>
      </w:pPr>
      <w:bookmarkStart w:id="18" w:name="_Toc58944458"/>
      <w:r>
        <w:rPr>
          <w:rStyle w:val="Fett"/>
          <w:b w:val="0"/>
          <w:bCs w:val="0"/>
        </w:rPr>
        <w:t>Hüttentyp und Gästestruktur</w:t>
      </w:r>
      <w:bookmarkEnd w:id="1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2D7475" w:rsidTr="004E170B">
        <w:tc>
          <w:tcPr>
            <w:tcW w:w="3652" w:type="dxa"/>
          </w:tcPr>
          <w:p w:rsidR="002D7475" w:rsidRPr="00635E57" w:rsidRDefault="002D7475" w:rsidP="00FB3671">
            <w:pPr>
              <w:rPr>
                <w:b/>
              </w:rPr>
            </w:pPr>
            <w:r>
              <w:rPr>
                <w:b/>
              </w:rPr>
              <w:t>SOMMER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2D7475" w:rsidTr="004E170B">
        <w:tc>
          <w:tcPr>
            <w:tcW w:w="3652" w:type="dxa"/>
          </w:tcPr>
          <w:p w:rsidR="002D7475" w:rsidRPr="00635E57" w:rsidRDefault="00C84152" w:rsidP="00FB3671">
            <w:pPr>
              <w:rPr>
                <w:b/>
              </w:rPr>
            </w:pPr>
            <w:r>
              <w:rPr>
                <w:b/>
              </w:rPr>
              <w:t>Haupt-</w:t>
            </w:r>
            <w:r w:rsidR="002D7475">
              <w:rPr>
                <w:b/>
              </w:rPr>
              <w:t xml:space="preserve">Hüttentyp 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Alpinhütte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 xml:space="preserve">Alpinhütte </w:t>
            </w:r>
          </w:p>
        </w:tc>
      </w:tr>
      <w:tr w:rsidR="00C84152" w:rsidTr="004E170B">
        <w:tc>
          <w:tcPr>
            <w:tcW w:w="3652" w:type="dxa"/>
          </w:tcPr>
          <w:p w:rsidR="00C84152" w:rsidRDefault="00C84152" w:rsidP="00FB3671">
            <w:pPr>
              <w:rPr>
                <w:b/>
              </w:rPr>
            </w:pPr>
            <w:r>
              <w:rPr>
                <w:b/>
              </w:rPr>
              <w:t>Neben-Hüttentyp</w:t>
            </w:r>
          </w:p>
        </w:tc>
        <w:tc>
          <w:tcPr>
            <w:tcW w:w="2835" w:type="dxa"/>
          </w:tcPr>
          <w:p w:rsidR="00C84152" w:rsidRPr="004E170B" w:rsidRDefault="00C84152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C84152" w:rsidRPr="004E170B" w:rsidRDefault="00C84152" w:rsidP="00FB3671">
            <w:pPr>
              <w:rPr>
                <w:color w:val="0070C0"/>
              </w:rPr>
            </w:pPr>
            <w:r>
              <w:rPr>
                <w:color w:val="0070C0"/>
              </w:rPr>
              <w:t>Bergwanderhütte</w:t>
            </w:r>
          </w:p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Default="001407E5" w:rsidP="00FB3671">
            <w:pPr>
              <w:rPr>
                <w:color w:val="0070C0"/>
              </w:rPr>
            </w:pPr>
          </w:p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Tagesgäste pro Sommer 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1‘000</w:t>
            </w:r>
          </w:p>
        </w:tc>
        <w:tc>
          <w:tcPr>
            <w:tcW w:w="2835" w:type="dxa"/>
          </w:tcPr>
          <w:p w:rsidR="002D7475" w:rsidRPr="004E170B" w:rsidRDefault="002D7475" w:rsidP="00FB3671">
            <w:pPr>
              <w:rPr>
                <w:color w:val="0070C0"/>
              </w:rPr>
            </w:pPr>
          </w:p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Übernachtungen pro Sommer 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2‘300</w:t>
            </w:r>
          </w:p>
        </w:tc>
        <w:tc>
          <w:tcPr>
            <w:tcW w:w="2835" w:type="dxa"/>
          </w:tcPr>
          <w:p w:rsidR="002D7475" w:rsidRPr="004E170B" w:rsidRDefault="002D7475" w:rsidP="00FB3671">
            <w:pPr>
              <w:rPr>
                <w:color w:val="0070C0"/>
              </w:rPr>
            </w:pPr>
          </w:p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Wandernde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40%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Alpinisten in %</w:t>
            </w:r>
          </w:p>
        </w:tc>
        <w:tc>
          <w:tcPr>
            <w:tcW w:w="2835" w:type="dxa"/>
          </w:tcPr>
          <w:p w:rsidR="002D7475" w:rsidRPr="004E170B" w:rsidRDefault="004E170B" w:rsidP="004E170B">
            <w:pPr>
              <w:rPr>
                <w:color w:val="0070C0"/>
              </w:rPr>
            </w:pPr>
            <w:r w:rsidRPr="004E170B">
              <w:rPr>
                <w:color w:val="0070C0"/>
              </w:rPr>
              <w:t>54%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Kletternde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4%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Bikende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1%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Anteil Kinder </w:t>
            </w:r>
            <w:r w:rsidR="004E170B">
              <w:rPr>
                <w:b/>
              </w:rPr>
              <w:t xml:space="preserve">bis 12 Jahre </w:t>
            </w:r>
            <w:r>
              <w:rPr>
                <w:b/>
              </w:rPr>
              <w:t>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9%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Weitere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Jäger 1%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Default="001407E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Auslastung So-Do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30 %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Auslastung Wochenenden in %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75 %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C25453">
            <w:pPr>
              <w:rPr>
                <w:b/>
              </w:rPr>
            </w:pPr>
            <w:r>
              <w:rPr>
                <w:b/>
              </w:rPr>
              <w:t xml:space="preserve">Anzahl </w:t>
            </w:r>
            <w:r w:rsidR="00C25453">
              <w:rPr>
                <w:b/>
              </w:rPr>
              <w:t>T</w:t>
            </w:r>
            <w:r>
              <w:rPr>
                <w:b/>
              </w:rPr>
              <w:t xml:space="preserve">age </w:t>
            </w:r>
            <w:r w:rsidR="00C25453">
              <w:rPr>
                <w:b/>
              </w:rPr>
              <w:t>100% Auslastung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5</w:t>
            </w:r>
          </w:p>
        </w:tc>
        <w:tc>
          <w:tcPr>
            <w:tcW w:w="2835" w:type="dxa"/>
          </w:tcPr>
          <w:p w:rsidR="002D7475" w:rsidRPr="004E170B" w:rsidRDefault="004E170B" w:rsidP="00FB3671">
            <w:pPr>
              <w:rPr>
                <w:color w:val="0070C0"/>
              </w:rPr>
            </w:pPr>
            <w:r>
              <w:rPr>
                <w:color w:val="0070C0"/>
              </w:rPr>
              <w:t>+ 10%</w:t>
            </w:r>
          </w:p>
        </w:tc>
      </w:tr>
      <w:tr w:rsidR="00C25453" w:rsidTr="004E170B">
        <w:tc>
          <w:tcPr>
            <w:tcW w:w="3652" w:type="dxa"/>
          </w:tcPr>
          <w:p w:rsidR="00C25453" w:rsidRDefault="00C25453" w:rsidP="00C25453">
            <w:pPr>
              <w:rPr>
                <w:b/>
              </w:rPr>
            </w:pPr>
            <w:r>
              <w:rPr>
                <w:b/>
              </w:rPr>
              <w:t>Anzahl Tage 80% Auslastung</w:t>
            </w:r>
          </w:p>
        </w:tc>
        <w:tc>
          <w:tcPr>
            <w:tcW w:w="2835" w:type="dxa"/>
          </w:tcPr>
          <w:p w:rsidR="00C25453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15</w:t>
            </w:r>
          </w:p>
        </w:tc>
        <w:tc>
          <w:tcPr>
            <w:tcW w:w="2835" w:type="dxa"/>
          </w:tcPr>
          <w:p w:rsidR="00C25453" w:rsidRPr="004E170B" w:rsidRDefault="004E170B" w:rsidP="00FB3671">
            <w:pPr>
              <w:rPr>
                <w:color w:val="0070C0"/>
              </w:rPr>
            </w:pPr>
            <w:r>
              <w:rPr>
                <w:color w:val="0070C0"/>
              </w:rPr>
              <w:t>+ 10%</w:t>
            </w:r>
          </w:p>
        </w:tc>
      </w:tr>
      <w:tr w:rsidR="00C25453" w:rsidTr="004E170B">
        <w:tc>
          <w:tcPr>
            <w:tcW w:w="3652" w:type="dxa"/>
          </w:tcPr>
          <w:p w:rsidR="00C25453" w:rsidRDefault="00C25453" w:rsidP="00C25453">
            <w:pPr>
              <w:rPr>
                <w:b/>
              </w:rPr>
            </w:pPr>
            <w:r>
              <w:rPr>
                <w:b/>
              </w:rPr>
              <w:t>Anzahl Tage 60% Auslastung</w:t>
            </w:r>
          </w:p>
        </w:tc>
        <w:tc>
          <w:tcPr>
            <w:tcW w:w="2835" w:type="dxa"/>
          </w:tcPr>
          <w:p w:rsidR="00C25453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35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C25453" w:rsidTr="004E170B">
        <w:tc>
          <w:tcPr>
            <w:tcW w:w="3652" w:type="dxa"/>
          </w:tcPr>
          <w:p w:rsidR="00C25453" w:rsidRDefault="00C25453" w:rsidP="00C25453">
            <w:pPr>
              <w:rPr>
                <w:b/>
              </w:rPr>
            </w:pPr>
            <w:r>
              <w:rPr>
                <w:b/>
              </w:rPr>
              <w:t>Anzahl Tage unter 40% Auslastung</w:t>
            </w:r>
          </w:p>
        </w:tc>
        <w:tc>
          <w:tcPr>
            <w:tcW w:w="2835" w:type="dxa"/>
          </w:tcPr>
          <w:p w:rsidR="00C25453" w:rsidRPr="004E170B" w:rsidRDefault="004E170B" w:rsidP="00FB3671">
            <w:pPr>
              <w:rPr>
                <w:color w:val="0070C0"/>
              </w:rPr>
            </w:pPr>
            <w:r w:rsidRPr="004E170B">
              <w:rPr>
                <w:color w:val="0070C0"/>
              </w:rPr>
              <w:t>45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2D7475" w:rsidTr="004E170B">
        <w:tc>
          <w:tcPr>
            <w:tcW w:w="3652" w:type="dxa"/>
          </w:tcPr>
          <w:p w:rsidR="002D7475" w:rsidRDefault="004E170B" w:rsidP="004E170B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Auslastung an bewarteten Tagen % </w:t>
            </w:r>
          </w:p>
        </w:tc>
        <w:tc>
          <w:tcPr>
            <w:tcW w:w="2835" w:type="dxa"/>
          </w:tcPr>
          <w:p w:rsidR="002D7475" w:rsidRDefault="004E170B" w:rsidP="00FB3671">
            <w:r w:rsidRPr="004E170B">
              <w:rPr>
                <w:color w:val="0070C0"/>
              </w:rPr>
              <w:t>29</w:t>
            </w:r>
            <w:r>
              <w:rPr>
                <w:color w:val="0070C0"/>
              </w:rPr>
              <w:t xml:space="preserve"> %</w:t>
            </w:r>
          </w:p>
        </w:tc>
        <w:tc>
          <w:tcPr>
            <w:tcW w:w="2835" w:type="dxa"/>
          </w:tcPr>
          <w:p w:rsidR="002D7475" w:rsidRDefault="004E170B" w:rsidP="00FB3671">
            <w:r>
              <w:rPr>
                <w:color w:val="0070C0"/>
              </w:rPr>
              <w:t>+ 10%</w:t>
            </w:r>
          </w:p>
        </w:tc>
      </w:tr>
    </w:tbl>
    <w:p w:rsidR="002D7475" w:rsidRPr="00525BFF" w:rsidRDefault="002D7475" w:rsidP="002D7475">
      <w:pPr>
        <w:rPr>
          <w:rStyle w:val="Fett"/>
          <w:b w:val="0"/>
          <w:bCs w:val="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WINTER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2D7475" w:rsidTr="004E170B">
        <w:tc>
          <w:tcPr>
            <w:tcW w:w="3652" w:type="dxa"/>
          </w:tcPr>
          <w:p w:rsidR="002D7475" w:rsidRDefault="00C84152" w:rsidP="00FB3671">
            <w:pPr>
              <w:rPr>
                <w:b/>
              </w:rPr>
            </w:pPr>
            <w:r>
              <w:rPr>
                <w:b/>
              </w:rPr>
              <w:t>Haupt-</w:t>
            </w:r>
            <w:r w:rsidR="002D7475">
              <w:rPr>
                <w:b/>
              </w:rPr>
              <w:t xml:space="preserve">Hüttentyp </w:t>
            </w:r>
          </w:p>
        </w:tc>
        <w:tc>
          <w:tcPr>
            <w:tcW w:w="2835" w:type="dxa"/>
          </w:tcPr>
          <w:p w:rsidR="002D7475" w:rsidRDefault="004E170B" w:rsidP="00FB3671">
            <w:r w:rsidRPr="004E170B">
              <w:rPr>
                <w:color w:val="0070C0"/>
              </w:rPr>
              <w:t>Alpinhütte</w:t>
            </w:r>
          </w:p>
        </w:tc>
        <w:tc>
          <w:tcPr>
            <w:tcW w:w="2835" w:type="dxa"/>
          </w:tcPr>
          <w:p w:rsidR="002D7475" w:rsidRDefault="004E170B" w:rsidP="00FB3671">
            <w:r w:rsidRPr="004E170B">
              <w:rPr>
                <w:color w:val="0070C0"/>
              </w:rPr>
              <w:t>Alpinhütte</w:t>
            </w:r>
          </w:p>
        </w:tc>
      </w:tr>
      <w:tr w:rsidR="00C84152" w:rsidTr="004E170B">
        <w:tc>
          <w:tcPr>
            <w:tcW w:w="3652" w:type="dxa"/>
          </w:tcPr>
          <w:p w:rsidR="00C84152" w:rsidRDefault="00C84152" w:rsidP="00FB3671">
            <w:pPr>
              <w:rPr>
                <w:b/>
              </w:rPr>
            </w:pPr>
            <w:r>
              <w:rPr>
                <w:b/>
              </w:rPr>
              <w:t>Neben-Hüttentyp</w:t>
            </w:r>
          </w:p>
        </w:tc>
        <w:tc>
          <w:tcPr>
            <w:tcW w:w="2835" w:type="dxa"/>
          </w:tcPr>
          <w:p w:rsidR="00C84152" w:rsidRPr="004E170B" w:rsidRDefault="00C84152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C84152" w:rsidRPr="004E170B" w:rsidRDefault="00C84152" w:rsidP="00FB3671">
            <w:pPr>
              <w:rPr>
                <w:color w:val="0070C0"/>
              </w:rPr>
            </w:pPr>
          </w:p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Pr="004E170B" w:rsidRDefault="001407E5" w:rsidP="00FB3671">
            <w:pPr>
              <w:rPr>
                <w:color w:val="0070C0"/>
              </w:rPr>
            </w:pPr>
          </w:p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>Tagesgäste pro Winter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30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Übernachtungen pro Winter 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500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105CAA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Default="001407E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Skitourenfahrer in %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 xml:space="preserve">99 % 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Anteil Schneeschuhwandernde in %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 xml:space="preserve">1% 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1407E5" w:rsidTr="004E170B">
        <w:tc>
          <w:tcPr>
            <w:tcW w:w="3652" w:type="dxa"/>
          </w:tcPr>
          <w:p w:rsidR="001407E5" w:rsidRDefault="001407E5" w:rsidP="00FB3671">
            <w:pPr>
              <w:rPr>
                <w:b/>
              </w:rPr>
            </w:pPr>
          </w:p>
        </w:tc>
        <w:tc>
          <w:tcPr>
            <w:tcW w:w="2835" w:type="dxa"/>
          </w:tcPr>
          <w:p w:rsidR="001407E5" w:rsidRPr="00105CAA" w:rsidRDefault="001407E5" w:rsidP="00FB3671">
            <w:pPr>
              <w:rPr>
                <w:color w:val="0070C0"/>
              </w:rPr>
            </w:pPr>
          </w:p>
        </w:tc>
        <w:tc>
          <w:tcPr>
            <w:tcW w:w="2835" w:type="dxa"/>
          </w:tcPr>
          <w:p w:rsidR="001407E5" w:rsidRDefault="001407E5" w:rsidP="00FB3671"/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Auslastung So-Do in %</w:t>
            </w:r>
          </w:p>
        </w:tc>
        <w:tc>
          <w:tcPr>
            <w:tcW w:w="2835" w:type="dxa"/>
          </w:tcPr>
          <w:p w:rsidR="002D7475" w:rsidRPr="00105CAA" w:rsidRDefault="00105CAA" w:rsidP="00FB3671">
            <w:r w:rsidRPr="00105CAA">
              <w:rPr>
                <w:color w:val="0070C0"/>
              </w:rPr>
              <w:t xml:space="preserve">10% 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</w:p>
        </w:tc>
      </w:tr>
      <w:tr w:rsidR="002D7475" w:rsidTr="004E170B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Auslastung Wochenenden in %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70%</w:t>
            </w:r>
          </w:p>
        </w:tc>
        <w:tc>
          <w:tcPr>
            <w:tcW w:w="2835" w:type="dxa"/>
          </w:tcPr>
          <w:p w:rsidR="002D7475" w:rsidRDefault="002D7475" w:rsidP="00FB3671"/>
        </w:tc>
      </w:tr>
      <w:tr w:rsidR="00C25453" w:rsidTr="004E170B">
        <w:tc>
          <w:tcPr>
            <w:tcW w:w="3652" w:type="dxa"/>
          </w:tcPr>
          <w:p w:rsidR="00C25453" w:rsidRDefault="00C25453" w:rsidP="00051B82">
            <w:pPr>
              <w:rPr>
                <w:b/>
              </w:rPr>
            </w:pPr>
            <w:r>
              <w:rPr>
                <w:b/>
              </w:rPr>
              <w:t>Anzahl Tage 100% Auslastung</w:t>
            </w:r>
          </w:p>
        </w:tc>
        <w:tc>
          <w:tcPr>
            <w:tcW w:w="2835" w:type="dxa"/>
          </w:tcPr>
          <w:p w:rsidR="00C25453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3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C25453" w:rsidTr="004E170B">
        <w:tc>
          <w:tcPr>
            <w:tcW w:w="3652" w:type="dxa"/>
          </w:tcPr>
          <w:p w:rsidR="00C25453" w:rsidRDefault="00C25453" w:rsidP="00051B82">
            <w:pPr>
              <w:rPr>
                <w:b/>
              </w:rPr>
            </w:pPr>
            <w:r>
              <w:rPr>
                <w:b/>
              </w:rPr>
              <w:t>Anzahl Tage 80% Auslastung</w:t>
            </w:r>
          </w:p>
        </w:tc>
        <w:tc>
          <w:tcPr>
            <w:tcW w:w="2835" w:type="dxa"/>
          </w:tcPr>
          <w:p w:rsidR="00C25453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18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C25453" w:rsidTr="004E170B">
        <w:tc>
          <w:tcPr>
            <w:tcW w:w="3652" w:type="dxa"/>
          </w:tcPr>
          <w:p w:rsidR="00C25453" w:rsidRDefault="00C25453" w:rsidP="00051B82">
            <w:pPr>
              <w:rPr>
                <w:b/>
              </w:rPr>
            </w:pPr>
            <w:r>
              <w:rPr>
                <w:b/>
              </w:rPr>
              <w:t>Anzahl Tage 60% Auslastung</w:t>
            </w:r>
          </w:p>
        </w:tc>
        <w:tc>
          <w:tcPr>
            <w:tcW w:w="2835" w:type="dxa"/>
          </w:tcPr>
          <w:p w:rsidR="00C25453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12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C25453" w:rsidTr="004E170B">
        <w:tc>
          <w:tcPr>
            <w:tcW w:w="3652" w:type="dxa"/>
          </w:tcPr>
          <w:p w:rsidR="00C25453" w:rsidRDefault="00C25453" w:rsidP="00051B82">
            <w:pPr>
              <w:rPr>
                <w:b/>
              </w:rPr>
            </w:pPr>
            <w:r>
              <w:rPr>
                <w:b/>
              </w:rPr>
              <w:t>Anzahl Tage unter 40% Auslastung</w:t>
            </w:r>
          </w:p>
        </w:tc>
        <w:tc>
          <w:tcPr>
            <w:tcW w:w="2835" w:type="dxa"/>
          </w:tcPr>
          <w:p w:rsidR="00C25453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23</w:t>
            </w:r>
          </w:p>
        </w:tc>
        <w:tc>
          <w:tcPr>
            <w:tcW w:w="2835" w:type="dxa"/>
          </w:tcPr>
          <w:p w:rsidR="00C25453" w:rsidRDefault="00C25453" w:rsidP="00FB3671"/>
        </w:tc>
      </w:tr>
      <w:tr w:rsidR="00C25453" w:rsidTr="004E170B">
        <w:tc>
          <w:tcPr>
            <w:tcW w:w="3652" w:type="dxa"/>
          </w:tcPr>
          <w:p w:rsidR="00C25453" w:rsidRDefault="00105CAA" w:rsidP="00051B82">
            <w:pPr>
              <w:rPr>
                <w:b/>
              </w:rPr>
            </w:pPr>
            <w:r>
              <w:rPr>
                <w:b/>
              </w:rPr>
              <w:t>Auslastung an bewarteten Tagen %</w:t>
            </w:r>
          </w:p>
        </w:tc>
        <w:tc>
          <w:tcPr>
            <w:tcW w:w="2835" w:type="dxa"/>
          </w:tcPr>
          <w:p w:rsidR="00C25453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19 %</w:t>
            </w:r>
          </w:p>
        </w:tc>
        <w:tc>
          <w:tcPr>
            <w:tcW w:w="2835" w:type="dxa"/>
          </w:tcPr>
          <w:p w:rsidR="00C25453" w:rsidRDefault="00105CAA" w:rsidP="00FB3671">
            <w:r>
              <w:rPr>
                <w:color w:val="0070C0"/>
              </w:rPr>
              <w:t>+ 10%</w:t>
            </w:r>
          </w:p>
        </w:tc>
      </w:tr>
    </w:tbl>
    <w:p w:rsidR="002D7475" w:rsidRDefault="002D7475" w:rsidP="002D7475">
      <w:pPr>
        <w:rPr>
          <w:rStyle w:val="Fett"/>
          <w:b w:val="0"/>
          <w:bCs w:val="0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835"/>
      </w:tblGrid>
      <w:tr w:rsidR="002D7475" w:rsidTr="004E170B">
        <w:tc>
          <w:tcPr>
            <w:tcW w:w="3652" w:type="dxa"/>
          </w:tcPr>
          <w:p w:rsidR="002D7475" w:rsidRDefault="00105CAA" w:rsidP="00FB3671">
            <w:pPr>
              <w:rPr>
                <w:b/>
              </w:rPr>
            </w:pPr>
            <w:r>
              <w:rPr>
                <w:b/>
              </w:rPr>
              <w:t>GESAMT SOMMER und WINTER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Ist-Zustand</w:t>
            </w:r>
          </w:p>
        </w:tc>
        <w:tc>
          <w:tcPr>
            <w:tcW w:w="2835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Übernachtungen pro Jahr 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2‘800</w:t>
            </w:r>
          </w:p>
        </w:tc>
        <w:tc>
          <w:tcPr>
            <w:tcW w:w="2835" w:type="dxa"/>
          </w:tcPr>
          <w:p w:rsidR="002D7475" w:rsidRDefault="00105CAA" w:rsidP="00FB3671">
            <w:r>
              <w:rPr>
                <w:color w:val="0070C0"/>
              </w:rPr>
              <w:t>+ 10%</w:t>
            </w:r>
          </w:p>
        </w:tc>
      </w:tr>
      <w:tr w:rsidR="002D7475" w:rsidTr="004E170B">
        <w:tc>
          <w:tcPr>
            <w:tcW w:w="3652" w:type="dxa"/>
          </w:tcPr>
          <w:p w:rsidR="004E170B" w:rsidRDefault="002D7475" w:rsidP="00FB3671">
            <w:pPr>
              <w:rPr>
                <w:b/>
              </w:rPr>
            </w:pPr>
            <w:r>
              <w:rPr>
                <w:b/>
              </w:rPr>
              <w:t>Auslastung Total in %</w:t>
            </w:r>
          </w:p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sz w:val="16"/>
                <w:szCs w:val="16"/>
              </w:rPr>
              <w:t>5-Jahresdurchschnitt</w:t>
            </w:r>
          </w:p>
        </w:tc>
        <w:tc>
          <w:tcPr>
            <w:tcW w:w="2835" w:type="dxa"/>
          </w:tcPr>
          <w:p w:rsidR="002D7475" w:rsidRPr="00105CAA" w:rsidRDefault="00105CAA" w:rsidP="00FB3671">
            <w:pPr>
              <w:rPr>
                <w:color w:val="0070C0"/>
              </w:rPr>
            </w:pPr>
            <w:r w:rsidRPr="00105CAA">
              <w:rPr>
                <w:color w:val="0070C0"/>
              </w:rPr>
              <w:t>25%</w:t>
            </w:r>
          </w:p>
        </w:tc>
        <w:tc>
          <w:tcPr>
            <w:tcW w:w="2835" w:type="dxa"/>
          </w:tcPr>
          <w:p w:rsidR="002D7475" w:rsidRDefault="00105CAA" w:rsidP="00FB3671">
            <w:r>
              <w:rPr>
                <w:color w:val="0070C0"/>
              </w:rPr>
              <w:t>+ 10%</w:t>
            </w:r>
          </w:p>
        </w:tc>
      </w:tr>
    </w:tbl>
    <w:p w:rsidR="002D7475" w:rsidRDefault="002D7475" w:rsidP="002D7475">
      <w:pPr>
        <w:rPr>
          <w:rStyle w:val="Fett"/>
          <w:b w:val="0"/>
          <w:bCs w:val="0"/>
          <w:lang w:val="it-CH"/>
        </w:rPr>
      </w:pPr>
    </w:p>
    <w:p w:rsidR="002D7475" w:rsidRDefault="002D7475" w:rsidP="002D7475">
      <w:pPr>
        <w:ind w:hanging="142"/>
        <w:rPr>
          <w:rStyle w:val="Fett"/>
          <w:b w:val="0"/>
          <w:bCs w:val="0"/>
          <w:lang w:val="it-CH"/>
        </w:rPr>
      </w:pPr>
      <w:r>
        <w:rPr>
          <w:noProof/>
          <w:lang w:eastAsia="de-CH"/>
        </w:rPr>
        <w:drawing>
          <wp:inline distT="0" distB="0" distL="0" distR="0" wp14:anchorId="7CCB01E7" wp14:editId="1315065D">
            <wp:extent cx="5904865" cy="1895257"/>
            <wp:effectExtent l="19050" t="19050" r="19685" b="1016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8952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475" w:rsidRPr="00105CAA" w:rsidRDefault="002D7475" w:rsidP="002D7475">
      <w:pPr>
        <w:ind w:hanging="142"/>
      </w:pPr>
      <w:r w:rsidRPr="00105CAA">
        <w:t>Abbildung: Anzahl Übernachtungen von 2000 - 201</w:t>
      </w:r>
      <w:r w:rsidR="00105CAA">
        <w:t>9</w:t>
      </w:r>
      <w:r w:rsidRPr="00105CAA">
        <w:t xml:space="preserve"> Winter/Sommer/Total </w:t>
      </w:r>
    </w:p>
    <w:p w:rsidR="002D7475" w:rsidRPr="00BC518C" w:rsidRDefault="002D7475" w:rsidP="002D7475">
      <w:pPr>
        <w:ind w:hanging="142"/>
        <w:rPr>
          <w:rStyle w:val="Fett"/>
          <w:b w:val="0"/>
          <w:bCs w:val="0"/>
        </w:rPr>
      </w:pPr>
    </w:p>
    <w:p w:rsidR="002D7475" w:rsidRPr="006F3D9C" w:rsidRDefault="002D7475" w:rsidP="002D7475">
      <w:pPr>
        <w:pStyle w:val="berschrift2"/>
        <w:rPr>
          <w:rStyle w:val="Fett"/>
          <w:b w:val="0"/>
          <w:bCs w:val="0"/>
        </w:rPr>
      </w:pPr>
      <w:bookmarkStart w:id="19" w:name="_Toc58944459"/>
      <w:r>
        <w:rPr>
          <w:rStyle w:val="Fett"/>
          <w:b w:val="0"/>
          <w:bCs w:val="0"/>
        </w:rPr>
        <w:t>Gästemarketing</w:t>
      </w:r>
      <w:bookmarkEnd w:id="19"/>
      <w:r w:rsidR="00ED38AB">
        <w:rPr>
          <w:rStyle w:val="Fett"/>
          <w:b w:val="0"/>
          <w:bCs w:val="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693"/>
        <w:gridCol w:w="2977"/>
      </w:tblGrid>
      <w:tr w:rsidR="002D7475" w:rsidRPr="002D210F" w:rsidTr="00FB3671">
        <w:tc>
          <w:tcPr>
            <w:tcW w:w="3652" w:type="dxa"/>
          </w:tcPr>
          <w:p w:rsidR="002D7475" w:rsidRPr="00635E57" w:rsidRDefault="002D7475" w:rsidP="00FB3671">
            <w:pPr>
              <w:rPr>
                <w:b/>
              </w:rPr>
            </w:pPr>
          </w:p>
        </w:tc>
        <w:tc>
          <w:tcPr>
            <w:tcW w:w="2693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Ist-</w:t>
            </w:r>
            <w:r>
              <w:rPr>
                <w:b/>
              </w:rPr>
              <w:t>Situation</w:t>
            </w:r>
          </w:p>
        </w:tc>
        <w:tc>
          <w:tcPr>
            <w:tcW w:w="2977" w:type="dxa"/>
          </w:tcPr>
          <w:p w:rsidR="002D7475" w:rsidRPr="002D210F" w:rsidRDefault="002D7475" w:rsidP="00FB3671">
            <w:pPr>
              <w:rPr>
                <w:b/>
              </w:rPr>
            </w:pPr>
            <w:r w:rsidRPr="002D210F">
              <w:rPr>
                <w:b/>
              </w:rPr>
              <w:t>Ziel</w:t>
            </w:r>
            <w:r w:rsidR="00223E10">
              <w:rPr>
                <w:b/>
              </w:rPr>
              <w:t>-</w:t>
            </w:r>
            <w:r w:rsidRPr="002D210F">
              <w:rPr>
                <w:b/>
              </w:rPr>
              <w:t>Zu</w:t>
            </w:r>
            <w:r w:rsidR="00223E10">
              <w:rPr>
                <w:b/>
              </w:rPr>
              <w:t>stand</w:t>
            </w:r>
          </w:p>
        </w:tc>
      </w:tr>
      <w:tr w:rsidR="002D7475" w:rsidTr="00FB3671">
        <w:tc>
          <w:tcPr>
            <w:tcW w:w="3652" w:type="dxa"/>
          </w:tcPr>
          <w:p w:rsidR="002D7475" w:rsidRDefault="00EF5BA1" w:rsidP="00FB3671">
            <w:pPr>
              <w:rPr>
                <w:b/>
              </w:rPr>
            </w:pPr>
            <w:r>
              <w:rPr>
                <w:b/>
              </w:rPr>
              <w:t>Gästegruppen (max. 3-4</w:t>
            </w:r>
            <w:r w:rsidR="002952FB">
              <w:rPr>
                <w:b/>
              </w:rPr>
              <w:t>)</w:t>
            </w:r>
          </w:p>
        </w:tc>
        <w:tc>
          <w:tcPr>
            <w:tcW w:w="2693" w:type="dxa"/>
          </w:tcPr>
          <w:p w:rsidR="002D7475" w:rsidRPr="0013392F" w:rsidRDefault="002952FB" w:rsidP="002952FB">
            <w:pPr>
              <w:rPr>
                <w:color w:val="0070C0"/>
              </w:rPr>
            </w:pPr>
            <w:r>
              <w:rPr>
                <w:color w:val="0070C0"/>
              </w:rPr>
              <w:t>Kurzer Beschrieb der wic</w:t>
            </w:r>
            <w:r>
              <w:rPr>
                <w:color w:val="0070C0"/>
              </w:rPr>
              <w:t>h</w:t>
            </w:r>
            <w:r>
              <w:rPr>
                <w:color w:val="0070C0"/>
              </w:rPr>
              <w:t>tigsten Zielgruppen</w:t>
            </w:r>
            <w:r w:rsidR="00EF5BA1">
              <w:rPr>
                <w:color w:val="0070C0"/>
              </w:rPr>
              <w:t xml:space="preserve"> (Übe</w:t>
            </w:r>
            <w:r w:rsidR="00EF5BA1">
              <w:rPr>
                <w:color w:val="0070C0"/>
              </w:rPr>
              <w:t>r</w:t>
            </w:r>
            <w:r w:rsidR="00EF5BA1">
              <w:rPr>
                <w:color w:val="0070C0"/>
              </w:rPr>
              <w:t>nachtungs- und Tagesgä</w:t>
            </w:r>
            <w:r w:rsidR="00EF5BA1">
              <w:rPr>
                <w:color w:val="0070C0"/>
              </w:rPr>
              <w:t>s</w:t>
            </w:r>
            <w:r w:rsidR="00EF5BA1">
              <w:rPr>
                <w:color w:val="0070C0"/>
              </w:rPr>
              <w:t>te) und deren Entwicklung</w:t>
            </w:r>
            <w:r>
              <w:rPr>
                <w:color w:val="0070C0"/>
              </w:rPr>
              <w:t>, z.B. z</w:t>
            </w:r>
            <w:r w:rsidR="0013392F" w:rsidRPr="0013392F">
              <w:rPr>
                <w:color w:val="0070C0"/>
              </w:rPr>
              <w:t>unehmend mehr F</w:t>
            </w:r>
            <w:r w:rsidR="0013392F" w:rsidRPr="0013392F">
              <w:rPr>
                <w:color w:val="0070C0"/>
              </w:rPr>
              <w:t>a</w:t>
            </w:r>
            <w:r w:rsidR="0013392F" w:rsidRPr="0013392F">
              <w:rPr>
                <w:color w:val="0070C0"/>
              </w:rPr>
              <w:t>milien, weniger Alpinisten</w:t>
            </w:r>
          </w:p>
        </w:tc>
        <w:tc>
          <w:tcPr>
            <w:tcW w:w="2977" w:type="dxa"/>
          </w:tcPr>
          <w:p w:rsidR="002952FB" w:rsidRDefault="002952FB" w:rsidP="00FB3671">
            <w:pPr>
              <w:rPr>
                <w:color w:val="0070C0"/>
              </w:rPr>
            </w:pPr>
            <w:r>
              <w:rPr>
                <w:color w:val="0070C0"/>
              </w:rPr>
              <w:t>Welch</w:t>
            </w:r>
            <w:r w:rsidR="00EF5BA1">
              <w:rPr>
                <w:color w:val="0070C0"/>
              </w:rPr>
              <w:t>e</w:t>
            </w:r>
            <w:r>
              <w:rPr>
                <w:color w:val="0070C0"/>
              </w:rPr>
              <w:t xml:space="preserve"> Zielgruppen sollen künftig Priorität angesprochen werden?</w:t>
            </w:r>
          </w:p>
          <w:p w:rsidR="002D7475" w:rsidRPr="0013392F" w:rsidRDefault="002D7475" w:rsidP="00FB3671">
            <w:pPr>
              <w:rPr>
                <w:color w:val="0070C0"/>
              </w:rPr>
            </w:pPr>
            <w:r w:rsidRPr="0013392F">
              <w:rPr>
                <w:color w:val="0070C0"/>
              </w:rPr>
              <w:t>z.B. mehr Familien</w:t>
            </w:r>
          </w:p>
          <w:p w:rsidR="002D7475" w:rsidRPr="0013392F" w:rsidRDefault="002D7475" w:rsidP="00FB3671">
            <w:pPr>
              <w:rPr>
                <w:color w:val="0070C0"/>
              </w:rPr>
            </w:pPr>
            <w:r w:rsidRPr="0013392F">
              <w:rPr>
                <w:color w:val="0070C0"/>
              </w:rPr>
              <w:t>z.B. mehr Gruppen</w:t>
            </w:r>
          </w:p>
        </w:tc>
      </w:tr>
      <w:tr w:rsidR="00EF5BA1" w:rsidTr="00FB3671">
        <w:tc>
          <w:tcPr>
            <w:tcW w:w="3652" w:type="dxa"/>
          </w:tcPr>
          <w:p w:rsidR="00EF5BA1" w:rsidRDefault="00A73CD2" w:rsidP="00FB3671">
            <w:pPr>
              <w:rPr>
                <w:b/>
              </w:rPr>
            </w:pPr>
            <w:r>
              <w:rPr>
                <w:b/>
              </w:rPr>
              <w:t>Markt- und Umfeldanalyse</w:t>
            </w:r>
          </w:p>
        </w:tc>
        <w:tc>
          <w:tcPr>
            <w:tcW w:w="2693" w:type="dxa"/>
          </w:tcPr>
          <w:p w:rsidR="00EF5BA1" w:rsidRDefault="00EF5BA1" w:rsidP="002952FB">
            <w:pPr>
              <w:rPr>
                <w:color w:val="0070C0"/>
              </w:rPr>
            </w:pPr>
            <w:r>
              <w:rPr>
                <w:color w:val="0070C0"/>
              </w:rPr>
              <w:t>Was sind die Stä</w:t>
            </w:r>
            <w:r>
              <w:rPr>
                <w:color w:val="0070C0"/>
              </w:rPr>
              <w:t>r</w:t>
            </w:r>
            <w:r>
              <w:rPr>
                <w:color w:val="0070C0"/>
              </w:rPr>
              <w:t xml:space="preserve">ken/Schwächen der Hütte? </w:t>
            </w:r>
            <w:r>
              <w:rPr>
                <w:color w:val="0070C0"/>
              </w:rPr>
              <w:lastRenderedPageBreak/>
              <w:t>Wo liegen die Cha</w:t>
            </w:r>
            <w:r>
              <w:rPr>
                <w:color w:val="0070C0"/>
              </w:rPr>
              <w:t>n</w:t>
            </w:r>
            <w:r>
              <w:rPr>
                <w:color w:val="0070C0"/>
              </w:rPr>
              <w:t>cen/Gefahren?</w:t>
            </w:r>
          </w:p>
        </w:tc>
        <w:tc>
          <w:tcPr>
            <w:tcW w:w="2977" w:type="dxa"/>
          </w:tcPr>
          <w:p w:rsidR="00EF5BA1" w:rsidRDefault="00EF5BA1" w:rsidP="00FB3671">
            <w:pPr>
              <w:rPr>
                <w:color w:val="0070C0"/>
              </w:rPr>
            </w:pPr>
          </w:p>
        </w:tc>
      </w:tr>
      <w:tr w:rsidR="00EF5BA1" w:rsidTr="00FB3671">
        <w:tc>
          <w:tcPr>
            <w:tcW w:w="3652" w:type="dxa"/>
          </w:tcPr>
          <w:p w:rsidR="00EF5BA1" w:rsidRDefault="00EF5BA1" w:rsidP="00FB3671">
            <w:pPr>
              <w:rPr>
                <w:b/>
              </w:rPr>
            </w:pPr>
            <w:r>
              <w:rPr>
                <w:b/>
              </w:rPr>
              <w:lastRenderedPageBreak/>
              <w:t>Positionierung der Hütte</w:t>
            </w:r>
          </w:p>
        </w:tc>
        <w:tc>
          <w:tcPr>
            <w:tcW w:w="2693" w:type="dxa"/>
          </w:tcPr>
          <w:p w:rsidR="00EF5BA1" w:rsidRDefault="00EF5BA1" w:rsidP="00920852">
            <w:pPr>
              <w:rPr>
                <w:color w:val="0070C0"/>
              </w:rPr>
            </w:pPr>
            <w:r>
              <w:rPr>
                <w:color w:val="0070C0"/>
              </w:rPr>
              <w:t xml:space="preserve">Kurzer </w:t>
            </w:r>
            <w:r w:rsidR="00920852">
              <w:rPr>
                <w:color w:val="0070C0"/>
              </w:rPr>
              <w:t>beschreiben</w:t>
            </w:r>
            <w:r>
              <w:rPr>
                <w:color w:val="0070C0"/>
              </w:rPr>
              <w:t>, was die Hütte einzigartig macht (aus der Sicht der Gäste)</w:t>
            </w:r>
          </w:p>
        </w:tc>
        <w:tc>
          <w:tcPr>
            <w:tcW w:w="2977" w:type="dxa"/>
          </w:tcPr>
          <w:p w:rsidR="00EF5BA1" w:rsidRDefault="00EF5BA1" w:rsidP="00FB3671">
            <w:pPr>
              <w:rPr>
                <w:color w:val="0070C0"/>
              </w:rPr>
            </w:pPr>
          </w:p>
        </w:tc>
      </w:tr>
      <w:tr w:rsidR="002D7475" w:rsidTr="00FB3671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Marketingziele</w:t>
            </w:r>
          </w:p>
        </w:tc>
        <w:tc>
          <w:tcPr>
            <w:tcW w:w="2693" w:type="dxa"/>
          </w:tcPr>
          <w:p w:rsidR="002D7475" w:rsidRPr="0013392F" w:rsidRDefault="0013392F" w:rsidP="00FB3671">
            <w:pPr>
              <w:rPr>
                <w:color w:val="0070C0"/>
              </w:rPr>
            </w:pPr>
            <w:r w:rsidRPr="0013392F">
              <w:rPr>
                <w:color w:val="0070C0"/>
              </w:rPr>
              <w:t>Kein aktives Marketing</w:t>
            </w:r>
          </w:p>
        </w:tc>
        <w:tc>
          <w:tcPr>
            <w:tcW w:w="2977" w:type="dxa"/>
          </w:tcPr>
          <w:p w:rsidR="002D7475" w:rsidRPr="0013392F" w:rsidRDefault="002D7475" w:rsidP="00FB3671">
            <w:pPr>
              <w:rPr>
                <w:color w:val="0070C0"/>
              </w:rPr>
            </w:pPr>
            <w:r w:rsidRPr="0013392F">
              <w:rPr>
                <w:color w:val="0070C0"/>
              </w:rPr>
              <w:t>z.B. bessere Auslastung unter der Woche</w:t>
            </w:r>
            <w:r w:rsidR="00EF5BA1">
              <w:rPr>
                <w:color w:val="0070C0"/>
              </w:rPr>
              <w:t xml:space="preserve"> (inkl. quantitative Ziele, z.B. Steigerung um 10%)</w:t>
            </w:r>
          </w:p>
        </w:tc>
      </w:tr>
      <w:tr w:rsidR="002D7475" w:rsidTr="00FB3671">
        <w:tc>
          <w:tcPr>
            <w:tcW w:w="3652" w:type="dxa"/>
          </w:tcPr>
          <w:p w:rsidR="002D7475" w:rsidRDefault="002D7475" w:rsidP="00FB3671">
            <w:pPr>
              <w:rPr>
                <w:b/>
              </w:rPr>
            </w:pPr>
            <w:r>
              <w:rPr>
                <w:b/>
              </w:rPr>
              <w:t>Marketingmassnahmen</w:t>
            </w:r>
          </w:p>
        </w:tc>
        <w:tc>
          <w:tcPr>
            <w:tcW w:w="2693" w:type="dxa"/>
          </w:tcPr>
          <w:p w:rsidR="002D7475" w:rsidRPr="0013392F" w:rsidRDefault="007F2F0F" w:rsidP="00FB3671">
            <w:pPr>
              <w:rPr>
                <w:color w:val="0070C0"/>
              </w:rPr>
            </w:pPr>
            <w:r>
              <w:rPr>
                <w:color w:val="0070C0"/>
              </w:rPr>
              <w:t>Keine besonderen Mas</w:t>
            </w:r>
            <w:r>
              <w:rPr>
                <w:color w:val="0070C0"/>
              </w:rPr>
              <w:t>s</w:t>
            </w:r>
            <w:r>
              <w:rPr>
                <w:color w:val="0070C0"/>
              </w:rPr>
              <w:t xml:space="preserve">nahmen. </w:t>
            </w:r>
          </w:p>
        </w:tc>
        <w:tc>
          <w:tcPr>
            <w:tcW w:w="2977" w:type="dxa"/>
          </w:tcPr>
          <w:p w:rsidR="0013392F" w:rsidRPr="0013392F" w:rsidRDefault="00EF5BA1" w:rsidP="0013392F">
            <w:pPr>
              <w:rPr>
                <w:color w:val="0070C0"/>
              </w:rPr>
            </w:pPr>
            <w:r>
              <w:rPr>
                <w:color w:val="0070C0"/>
              </w:rPr>
              <w:t>z</w:t>
            </w:r>
            <w:r w:rsidR="00A5772F">
              <w:rPr>
                <w:color w:val="0070C0"/>
              </w:rPr>
              <w:t>.</w:t>
            </w:r>
            <w:r>
              <w:rPr>
                <w:color w:val="0070C0"/>
              </w:rPr>
              <w:t xml:space="preserve">B. Familienferien, </w:t>
            </w:r>
            <w:r w:rsidR="0013392F" w:rsidRPr="0013392F">
              <w:rPr>
                <w:color w:val="0070C0"/>
              </w:rPr>
              <w:t>Sonnta</w:t>
            </w:r>
            <w:r w:rsidR="0013392F" w:rsidRPr="0013392F">
              <w:rPr>
                <w:color w:val="0070C0"/>
              </w:rPr>
              <w:t>g</w:t>
            </w:r>
            <w:r w:rsidR="0013392F" w:rsidRPr="0013392F">
              <w:rPr>
                <w:color w:val="0070C0"/>
              </w:rPr>
              <w:t>abend</w:t>
            </w:r>
            <w:r>
              <w:rPr>
                <w:color w:val="0070C0"/>
              </w:rPr>
              <w:t>-P</w:t>
            </w:r>
            <w:r w:rsidR="0013392F" w:rsidRPr="0013392F">
              <w:rPr>
                <w:color w:val="0070C0"/>
              </w:rPr>
              <w:t>ackage</w:t>
            </w:r>
            <w:r w:rsidR="007F2F0F">
              <w:rPr>
                <w:color w:val="0070C0"/>
              </w:rPr>
              <w:t>s</w:t>
            </w:r>
          </w:p>
          <w:p w:rsidR="0013392F" w:rsidRPr="0013392F" w:rsidRDefault="0013392F" w:rsidP="0013392F">
            <w:pPr>
              <w:rPr>
                <w:color w:val="0070C0"/>
              </w:rPr>
            </w:pPr>
          </w:p>
        </w:tc>
      </w:tr>
    </w:tbl>
    <w:p w:rsidR="002D7475" w:rsidRDefault="002D7475" w:rsidP="002D7475"/>
    <w:p w:rsidR="002952FB" w:rsidRDefault="00ED38AB" w:rsidP="002D7475">
      <w:r>
        <w:t>&gt;</w:t>
      </w:r>
      <w:r w:rsidR="009C586A">
        <w:t xml:space="preserve"> </w:t>
      </w:r>
      <w:r w:rsidR="00EF5BA1">
        <w:t>siehe auch Marketing-Handbuch für SAC-Hütten und dazugehörige Instrumente (2018)</w:t>
      </w:r>
    </w:p>
    <w:p w:rsidR="002952FB" w:rsidRDefault="002952FB" w:rsidP="002D7475"/>
    <w:p w:rsidR="00D60964" w:rsidRPr="002D7475" w:rsidRDefault="00D60964" w:rsidP="002D7475"/>
    <w:p w:rsidR="00C25453" w:rsidRDefault="0096063D" w:rsidP="00CF7C62">
      <w:pPr>
        <w:pStyle w:val="berschrift1"/>
        <w:rPr>
          <w:rStyle w:val="Fett"/>
          <w:b w:val="0"/>
          <w:bCs w:val="0"/>
        </w:rPr>
      </w:pPr>
      <w:bookmarkStart w:id="20" w:name="_Toc58944460"/>
      <w:r>
        <w:rPr>
          <w:rStyle w:val="Fett"/>
          <w:b w:val="0"/>
          <w:bCs w:val="0"/>
        </w:rPr>
        <w:t xml:space="preserve">Weiteres </w:t>
      </w:r>
      <w:r w:rsidR="00C25453">
        <w:rPr>
          <w:rStyle w:val="Fett"/>
          <w:b w:val="0"/>
          <w:bCs w:val="0"/>
        </w:rPr>
        <w:t>Vorgehen</w:t>
      </w:r>
      <w:bookmarkEnd w:id="20"/>
    </w:p>
    <w:p w:rsidR="00CF7C62" w:rsidRDefault="00C25453" w:rsidP="00C25453">
      <w:pPr>
        <w:pStyle w:val="berschrift2"/>
        <w:rPr>
          <w:rStyle w:val="Fett"/>
          <w:b w:val="0"/>
          <w:bCs w:val="0"/>
        </w:rPr>
      </w:pPr>
      <w:bookmarkStart w:id="21" w:name="_Toc58944461"/>
      <w:r>
        <w:rPr>
          <w:rStyle w:val="Fett"/>
          <w:b w:val="0"/>
          <w:bCs w:val="0"/>
        </w:rPr>
        <w:t>Planungsverfahren</w:t>
      </w:r>
      <w:bookmarkEnd w:id="2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670"/>
      </w:tblGrid>
      <w:tr w:rsidR="0019690D" w:rsidRPr="00D223BA" w:rsidTr="00B77890">
        <w:tc>
          <w:tcPr>
            <w:tcW w:w="3652" w:type="dxa"/>
          </w:tcPr>
          <w:p w:rsidR="0019690D" w:rsidRPr="005D0B06" w:rsidRDefault="00105CAA" w:rsidP="00051B82">
            <w:pPr>
              <w:rPr>
                <w:b/>
              </w:rPr>
            </w:pPr>
            <w:r>
              <w:rPr>
                <w:b/>
              </w:rPr>
              <w:t xml:space="preserve">Angestrebtes </w:t>
            </w:r>
            <w:r w:rsidR="0019690D">
              <w:rPr>
                <w:b/>
              </w:rPr>
              <w:t>Planungsverfahren</w:t>
            </w:r>
          </w:p>
        </w:tc>
        <w:tc>
          <w:tcPr>
            <w:tcW w:w="5670" w:type="dxa"/>
          </w:tcPr>
          <w:p w:rsidR="0019690D" w:rsidRPr="00D223BA" w:rsidRDefault="00105CAA" w:rsidP="00C435CF">
            <w:pPr>
              <w:rPr>
                <w:color w:val="0070C0"/>
              </w:rPr>
            </w:pPr>
            <w:r>
              <w:rPr>
                <w:color w:val="0070C0"/>
              </w:rPr>
              <w:t xml:space="preserve">Wettbewerb </w:t>
            </w:r>
            <w:r w:rsidR="00C435CF">
              <w:rPr>
                <w:color w:val="0070C0"/>
              </w:rPr>
              <w:t xml:space="preserve">im Einladungsverfahren </w:t>
            </w:r>
            <w:r>
              <w:rPr>
                <w:color w:val="0070C0"/>
              </w:rPr>
              <w:t>mit 7 Teilnehmenden</w:t>
            </w:r>
          </w:p>
        </w:tc>
      </w:tr>
      <w:tr w:rsidR="00CE7CF4" w:rsidRPr="00D223BA" w:rsidTr="00B77890">
        <w:tc>
          <w:tcPr>
            <w:tcW w:w="9322" w:type="dxa"/>
            <w:gridSpan w:val="2"/>
          </w:tcPr>
          <w:p w:rsidR="00CE7CF4" w:rsidRPr="009C586A" w:rsidRDefault="00CE7CF4" w:rsidP="00C435CF">
            <w:pPr>
              <w:rPr>
                <w:color w:val="0070C0"/>
              </w:rPr>
            </w:pPr>
            <w:r>
              <w:rPr>
                <w:b/>
              </w:rPr>
              <w:t>Bemerkungen</w:t>
            </w:r>
            <w:r w:rsidR="004C379C">
              <w:rPr>
                <w:b/>
              </w:rPr>
              <w:t xml:space="preserve">: </w:t>
            </w:r>
            <w:r w:rsidR="006E6F4D" w:rsidRPr="009C586A">
              <w:rPr>
                <w:color w:val="0070C0"/>
              </w:rPr>
              <w:t>Antrag zur Vorfina</w:t>
            </w:r>
            <w:r w:rsidR="006E6F4D">
              <w:rPr>
                <w:color w:val="0070C0"/>
              </w:rPr>
              <w:t>n</w:t>
            </w:r>
            <w:r w:rsidR="006E6F4D" w:rsidRPr="009C586A">
              <w:rPr>
                <w:color w:val="0070C0"/>
              </w:rPr>
              <w:t>zierung des Verfahrens durch den Hüttenfonds</w:t>
            </w:r>
          </w:p>
          <w:p w:rsidR="00CE7CF4" w:rsidRDefault="00CE7CF4" w:rsidP="00C435CF">
            <w:pPr>
              <w:rPr>
                <w:color w:val="0070C0"/>
              </w:rPr>
            </w:pPr>
          </w:p>
        </w:tc>
      </w:tr>
    </w:tbl>
    <w:p w:rsidR="00CF7C62" w:rsidRDefault="00CF7C62" w:rsidP="00CF7C62"/>
    <w:p w:rsidR="00CF7C62" w:rsidRDefault="00C25453" w:rsidP="00C25453">
      <w:pPr>
        <w:pStyle w:val="berschrift2"/>
        <w:rPr>
          <w:rStyle w:val="Fett"/>
          <w:b w:val="0"/>
          <w:bCs w:val="0"/>
        </w:rPr>
      </w:pPr>
      <w:bookmarkStart w:id="22" w:name="_Toc58944462"/>
      <w:r>
        <w:rPr>
          <w:rStyle w:val="Fett"/>
          <w:b w:val="0"/>
          <w:bCs w:val="0"/>
        </w:rPr>
        <w:t>Projektorganisation</w:t>
      </w:r>
      <w:bookmarkEnd w:id="2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670"/>
      </w:tblGrid>
      <w:tr w:rsidR="0019690D" w:rsidRPr="00D223BA" w:rsidTr="00B77890">
        <w:tc>
          <w:tcPr>
            <w:tcW w:w="3652" w:type="dxa"/>
          </w:tcPr>
          <w:p w:rsidR="0019690D" w:rsidRPr="005D0B06" w:rsidRDefault="0019690D" w:rsidP="0019690D">
            <w:pPr>
              <w:rPr>
                <w:b/>
              </w:rPr>
            </w:pPr>
            <w:r>
              <w:rPr>
                <w:b/>
              </w:rPr>
              <w:t>BAUKOMMISSION</w:t>
            </w:r>
          </w:p>
        </w:tc>
        <w:tc>
          <w:tcPr>
            <w:tcW w:w="5670" w:type="dxa"/>
          </w:tcPr>
          <w:p w:rsidR="0019690D" w:rsidRPr="00D223BA" w:rsidRDefault="0019690D" w:rsidP="00051B82">
            <w:pPr>
              <w:rPr>
                <w:color w:val="0070C0"/>
              </w:rPr>
            </w:pPr>
          </w:p>
        </w:tc>
      </w:tr>
      <w:tr w:rsidR="0019690D" w:rsidRPr="00D223BA" w:rsidTr="00B77890">
        <w:tc>
          <w:tcPr>
            <w:tcW w:w="3652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Vorsitz</w:t>
            </w:r>
          </w:p>
        </w:tc>
        <w:tc>
          <w:tcPr>
            <w:tcW w:w="5670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 w:rsidRPr="0019690D">
              <w:rPr>
                <w:color w:val="0070C0"/>
                <w:lang w:val="fr-CH"/>
              </w:rPr>
              <w:t xml:space="preserve">xy, </w:t>
            </w:r>
            <w:r>
              <w:rPr>
                <w:color w:val="0070C0"/>
                <w:lang w:val="fr-CH"/>
              </w:rPr>
              <w:t xml:space="preserve">SAC </w:t>
            </w:r>
            <w:r w:rsidR="00920852">
              <w:rPr>
                <w:color w:val="0070C0"/>
                <w:lang w:val="fr-CH"/>
              </w:rPr>
              <w:t xml:space="preserve">Sektion </w:t>
            </w:r>
            <w:r>
              <w:rPr>
                <w:color w:val="0070C0"/>
                <w:lang w:val="fr-CH"/>
              </w:rPr>
              <w:t>Muster</w:t>
            </w:r>
          </w:p>
        </w:tc>
      </w:tr>
      <w:tr w:rsidR="0019690D" w:rsidRPr="00D223BA" w:rsidTr="00B77890">
        <w:tc>
          <w:tcPr>
            <w:tcW w:w="3652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Mitglieder</w:t>
            </w:r>
            <w:r w:rsidR="008145B9">
              <w:rPr>
                <w:b/>
              </w:rPr>
              <w:t xml:space="preserve"> </w:t>
            </w:r>
          </w:p>
        </w:tc>
        <w:tc>
          <w:tcPr>
            <w:tcW w:w="5670" w:type="dxa"/>
          </w:tcPr>
          <w:p w:rsidR="0019690D" w:rsidRPr="0019690D" w:rsidRDefault="0019690D" w:rsidP="0019690D">
            <w:pPr>
              <w:rPr>
                <w:color w:val="0070C0"/>
                <w:lang w:val="fr-CH"/>
              </w:rPr>
            </w:pPr>
            <w:r w:rsidRPr="0019690D">
              <w:rPr>
                <w:color w:val="0070C0"/>
                <w:lang w:val="fr-CH"/>
              </w:rPr>
              <w:t xml:space="preserve">xy, SAC </w:t>
            </w:r>
            <w:r w:rsidR="00920852">
              <w:rPr>
                <w:color w:val="0070C0"/>
                <w:lang w:val="fr-CH"/>
              </w:rPr>
              <w:t xml:space="preserve">Sektion </w:t>
            </w:r>
            <w:r w:rsidRPr="0019690D">
              <w:rPr>
                <w:color w:val="0070C0"/>
                <w:lang w:val="fr-CH"/>
              </w:rPr>
              <w:t>Muster</w:t>
            </w:r>
          </w:p>
          <w:p w:rsidR="0019690D" w:rsidRDefault="0019690D" w:rsidP="0019690D">
            <w:pPr>
              <w:rPr>
                <w:color w:val="0070C0"/>
                <w:lang w:val="fr-CH"/>
              </w:rPr>
            </w:pPr>
            <w:r w:rsidRPr="0019690D">
              <w:rPr>
                <w:color w:val="0070C0"/>
                <w:lang w:val="fr-CH"/>
              </w:rPr>
              <w:t xml:space="preserve">xy, SAC </w:t>
            </w:r>
            <w:r w:rsidR="00920852">
              <w:rPr>
                <w:color w:val="0070C0"/>
                <w:lang w:val="fr-CH"/>
              </w:rPr>
              <w:t xml:space="preserve">Sektion </w:t>
            </w:r>
            <w:r w:rsidRPr="0019690D">
              <w:rPr>
                <w:color w:val="0070C0"/>
                <w:lang w:val="fr-CH"/>
              </w:rPr>
              <w:t>Muster</w:t>
            </w:r>
          </w:p>
          <w:p w:rsidR="0019690D" w:rsidRDefault="0019690D" w:rsidP="0019690D">
            <w:pPr>
              <w:rPr>
                <w:color w:val="0070C0"/>
                <w:lang w:val="fr-CH"/>
              </w:rPr>
            </w:pPr>
            <w:r w:rsidRPr="0019690D">
              <w:rPr>
                <w:color w:val="0070C0"/>
                <w:lang w:val="fr-CH"/>
              </w:rPr>
              <w:t xml:space="preserve">xy, SAC </w:t>
            </w:r>
            <w:r w:rsidR="00920852">
              <w:rPr>
                <w:color w:val="0070C0"/>
                <w:lang w:val="fr-CH"/>
              </w:rPr>
              <w:t xml:space="preserve">Sektion </w:t>
            </w:r>
            <w:r w:rsidRPr="0019690D">
              <w:rPr>
                <w:color w:val="0070C0"/>
                <w:lang w:val="fr-CH"/>
              </w:rPr>
              <w:t>Muster</w:t>
            </w:r>
          </w:p>
          <w:p w:rsidR="008145B9" w:rsidRPr="008145B9" w:rsidRDefault="008145B9" w:rsidP="008145B9">
            <w:pPr>
              <w:rPr>
                <w:color w:val="0070C0"/>
              </w:rPr>
            </w:pPr>
            <w:r w:rsidRPr="008145B9">
              <w:rPr>
                <w:color w:val="0070C0"/>
              </w:rPr>
              <w:t xml:space="preserve">xy, SAC </w:t>
            </w:r>
            <w:r w:rsidR="00920852">
              <w:rPr>
                <w:color w:val="0070C0"/>
                <w:lang w:val="fr-CH"/>
              </w:rPr>
              <w:t xml:space="preserve">Sektion </w:t>
            </w:r>
            <w:r w:rsidRPr="008145B9">
              <w:rPr>
                <w:color w:val="0070C0"/>
              </w:rPr>
              <w:t>Muster</w:t>
            </w:r>
          </w:p>
          <w:p w:rsidR="0019690D" w:rsidRPr="00D223BA" w:rsidRDefault="00CE7CF4" w:rsidP="00CE7CF4">
            <w:pPr>
              <w:rPr>
                <w:color w:val="0070C0"/>
              </w:rPr>
            </w:pPr>
            <w:r>
              <w:rPr>
                <w:color w:val="0070C0"/>
              </w:rPr>
              <w:t>xy, Hüttenwart</w:t>
            </w:r>
          </w:p>
        </w:tc>
      </w:tr>
      <w:tr w:rsidR="008145B9" w:rsidRPr="00D223BA" w:rsidTr="00B77890">
        <w:tc>
          <w:tcPr>
            <w:tcW w:w="3652" w:type="dxa"/>
          </w:tcPr>
          <w:p w:rsidR="008145B9" w:rsidRDefault="008145B9" w:rsidP="00051B82">
            <w:pPr>
              <w:rPr>
                <w:b/>
              </w:rPr>
            </w:pPr>
            <w:r>
              <w:rPr>
                <w:b/>
              </w:rPr>
              <w:t xml:space="preserve">Projektbegleitende Personen </w:t>
            </w:r>
          </w:p>
          <w:p w:rsidR="008145B9" w:rsidRPr="008145B9" w:rsidRDefault="008145B9" w:rsidP="00051B82">
            <w:pPr>
              <w:rPr>
                <w:b/>
              </w:rPr>
            </w:pPr>
            <w:r w:rsidRPr="008145B9">
              <w:rPr>
                <w:b/>
              </w:rPr>
              <w:t>Kommission Hütten und Infrastru</w:t>
            </w:r>
            <w:r w:rsidRPr="008145B9">
              <w:rPr>
                <w:b/>
              </w:rPr>
              <w:t>k</w:t>
            </w:r>
            <w:r w:rsidRPr="008145B9">
              <w:rPr>
                <w:b/>
              </w:rPr>
              <w:t>tur</w:t>
            </w:r>
            <w:r>
              <w:rPr>
                <w:b/>
              </w:rPr>
              <w:t xml:space="preserve"> SAC</w:t>
            </w:r>
          </w:p>
        </w:tc>
        <w:tc>
          <w:tcPr>
            <w:tcW w:w="5670" w:type="dxa"/>
          </w:tcPr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 xml:space="preserve">xy, Fachbereich Naturgefahren </w:t>
            </w:r>
          </w:p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 xml:space="preserve">xy, </w:t>
            </w:r>
            <w:r w:rsidR="00920852">
              <w:rPr>
                <w:color w:val="0070C0"/>
              </w:rPr>
              <w:t xml:space="preserve">Fachbereich </w:t>
            </w:r>
            <w:r>
              <w:rPr>
                <w:color w:val="0070C0"/>
              </w:rPr>
              <w:t>Wasserversorgung</w:t>
            </w:r>
          </w:p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>xy, Fachbereich Abwasser</w:t>
            </w:r>
            <w:r w:rsidR="0096063D">
              <w:rPr>
                <w:color w:val="0070C0"/>
              </w:rPr>
              <w:t>behandl</w:t>
            </w:r>
            <w:r>
              <w:rPr>
                <w:color w:val="0070C0"/>
              </w:rPr>
              <w:t>ung</w:t>
            </w:r>
          </w:p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>xy, Fachbereich Energieversorgung</w:t>
            </w:r>
          </w:p>
          <w:p w:rsidR="008145B9" w:rsidRP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>xy, Fachbereich Architektur</w:t>
            </w:r>
          </w:p>
        </w:tc>
      </w:tr>
      <w:tr w:rsidR="008145B9" w:rsidRPr="00D223BA" w:rsidTr="00B77890">
        <w:tc>
          <w:tcPr>
            <w:tcW w:w="3652" w:type="dxa"/>
          </w:tcPr>
          <w:p w:rsidR="008145B9" w:rsidRDefault="008145B9" w:rsidP="00051B82">
            <w:pPr>
              <w:rPr>
                <w:b/>
              </w:rPr>
            </w:pPr>
            <w:r>
              <w:rPr>
                <w:b/>
              </w:rPr>
              <w:t>Zuständige Person Geschäftsstelle</w:t>
            </w:r>
          </w:p>
        </w:tc>
        <w:tc>
          <w:tcPr>
            <w:tcW w:w="5670" w:type="dxa"/>
          </w:tcPr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>Ulrich Delang</w:t>
            </w:r>
          </w:p>
          <w:p w:rsidR="008145B9" w:rsidRDefault="008145B9" w:rsidP="008145B9">
            <w:pPr>
              <w:rPr>
                <w:color w:val="0070C0"/>
              </w:rPr>
            </w:pPr>
            <w:r>
              <w:rPr>
                <w:color w:val="0070C0"/>
              </w:rPr>
              <w:t>Petra Waldburger</w:t>
            </w:r>
          </w:p>
        </w:tc>
      </w:tr>
    </w:tbl>
    <w:p w:rsidR="0019690D" w:rsidRPr="0019690D" w:rsidRDefault="0019690D" w:rsidP="0019690D"/>
    <w:p w:rsidR="004D2EEA" w:rsidRDefault="00C25453" w:rsidP="00C25453">
      <w:pPr>
        <w:pStyle w:val="berschrift2"/>
      </w:pPr>
      <w:bookmarkStart w:id="23" w:name="_Toc58944463"/>
      <w:r>
        <w:t>Zeitplan</w:t>
      </w:r>
      <w:bookmarkEnd w:id="2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819"/>
      </w:tblGrid>
      <w:tr w:rsidR="0019690D" w:rsidRPr="0019690D" w:rsidTr="00B77890">
        <w:tc>
          <w:tcPr>
            <w:tcW w:w="4503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Bedarfsanalyse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03/2020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0555" w:rsidP="00051B82">
            <w:pPr>
              <w:rPr>
                <w:b/>
              </w:rPr>
            </w:pPr>
            <w:r>
              <w:rPr>
                <w:b/>
              </w:rPr>
              <w:t>Wettbe</w:t>
            </w:r>
            <w:r w:rsidR="0019690D">
              <w:rPr>
                <w:b/>
              </w:rPr>
              <w:t>werbsverfahren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04/2020 – 10/2020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Vorprojekt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11/2020 – 03/2021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Bauprojekt</w:t>
            </w:r>
          </w:p>
        </w:tc>
        <w:tc>
          <w:tcPr>
            <w:tcW w:w="4819" w:type="dxa"/>
          </w:tcPr>
          <w:p w:rsidR="0019690D" w:rsidRPr="0019690D" w:rsidRDefault="0019690D" w:rsidP="0019690D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04/2021 – 10/2021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Bewilligungsverfahren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11/2021 – 05/2022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051B82">
            <w:pPr>
              <w:rPr>
                <w:b/>
              </w:rPr>
            </w:pPr>
            <w:r>
              <w:rPr>
                <w:b/>
              </w:rPr>
              <w:t>Eingabe an die Präsidentenkonferenz SAC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07/2022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19690D">
            <w:pPr>
              <w:rPr>
                <w:b/>
              </w:rPr>
            </w:pPr>
            <w:r>
              <w:rPr>
                <w:b/>
              </w:rPr>
              <w:t>Bewilligung Präsidentenkonferenz SAC</w:t>
            </w:r>
          </w:p>
        </w:tc>
        <w:tc>
          <w:tcPr>
            <w:tcW w:w="4819" w:type="dxa"/>
          </w:tcPr>
          <w:p w:rsidR="0019690D" w:rsidRPr="0019690D" w:rsidRDefault="0019690D" w:rsidP="00051B82">
            <w:pPr>
              <w:rPr>
                <w:color w:val="0070C0"/>
              </w:rPr>
            </w:pPr>
            <w:r>
              <w:rPr>
                <w:color w:val="0070C0"/>
              </w:rPr>
              <w:t>11/2022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19690D">
            <w:pPr>
              <w:rPr>
                <w:b/>
              </w:rPr>
            </w:pPr>
            <w:r>
              <w:rPr>
                <w:b/>
              </w:rPr>
              <w:t>Ausführung</w:t>
            </w:r>
          </w:p>
        </w:tc>
        <w:tc>
          <w:tcPr>
            <w:tcW w:w="4819" w:type="dxa"/>
          </w:tcPr>
          <w:p w:rsid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2023</w:t>
            </w:r>
          </w:p>
        </w:tc>
      </w:tr>
      <w:tr w:rsidR="0019690D" w:rsidRPr="0019690D" w:rsidTr="00B77890">
        <w:tc>
          <w:tcPr>
            <w:tcW w:w="4503" w:type="dxa"/>
          </w:tcPr>
          <w:p w:rsidR="0019690D" w:rsidRDefault="0019690D" w:rsidP="0019690D">
            <w:pPr>
              <w:rPr>
                <w:b/>
              </w:rPr>
            </w:pPr>
            <w:r>
              <w:rPr>
                <w:b/>
              </w:rPr>
              <w:t>Eröffnung</w:t>
            </w:r>
          </w:p>
        </w:tc>
        <w:tc>
          <w:tcPr>
            <w:tcW w:w="4819" w:type="dxa"/>
          </w:tcPr>
          <w:p w:rsidR="0019690D" w:rsidRDefault="0019690D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2024</w:t>
            </w:r>
          </w:p>
        </w:tc>
      </w:tr>
    </w:tbl>
    <w:p w:rsidR="0019690D" w:rsidRPr="0019690D" w:rsidRDefault="0019690D" w:rsidP="0019690D"/>
    <w:p w:rsidR="00C25453" w:rsidRDefault="00C25453" w:rsidP="00C25453">
      <w:pPr>
        <w:pStyle w:val="berschrift2"/>
      </w:pPr>
      <w:bookmarkStart w:id="24" w:name="_Toc58944464"/>
      <w:r>
        <w:lastRenderedPageBreak/>
        <w:t>Finanzen</w:t>
      </w:r>
      <w:bookmarkEnd w:id="2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819"/>
      </w:tblGrid>
      <w:tr w:rsidR="00E83726" w:rsidRPr="0019690D" w:rsidTr="00B77890">
        <w:tc>
          <w:tcPr>
            <w:tcW w:w="4503" w:type="dxa"/>
          </w:tcPr>
          <w:p w:rsidR="00E83726" w:rsidRDefault="00E83726" w:rsidP="0096063D">
            <w:pPr>
              <w:rPr>
                <w:b/>
              </w:rPr>
            </w:pPr>
            <w:r>
              <w:rPr>
                <w:b/>
              </w:rPr>
              <w:t xml:space="preserve">Voraussichtliche </w:t>
            </w:r>
            <w:r w:rsidR="0096063D">
              <w:rPr>
                <w:b/>
              </w:rPr>
              <w:t>Baukosten</w:t>
            </w:r>
          </w:p>
        </w:tc>
        <w:tc>
          <w:tcPr>
            <w:tcW w:w="4819" w:type="dxa"/>
          </w:tcPr>
          <w:p w:rsidR="00E83726" w:rsidRPr="00E83726" w:rsidRDefault="00E83726" w:rsidP="00051B82">
            <w:pPr>
              <w:rPr>
                <w:b/>
                <w:color w:val="0070C0"/>
                <w:lang w:val="fr-CH"/>
              </w:rPr>
            </w:pPr>
            <w:r w:rsidRPr="00E83726">
              <w:rPr>
                <w:b/>
                <w:color w:val="0070C0"/>
                <w:lang w:val="fr-CH"/>
              </w:rPr>
              <w:t>CHF 1'500’000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</w:p>
        </w:tc>
        <w:tc>
          <w:tcPr>
            <w:tcW w:w="4819" w:type="dxa"/>
          </w:tcPr>
          <w:p w:rsidR="00E83726" w:rsidRDefault="00E83726" w:rsidP="00051B82">
            <w:pPr>
              <w:rPr>
                <w:color w:val="0070C0"/>
                <w:lang w:val="fr-CH"/>
              </w:rPr>
            </w:pP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>Eigenkapital Vereinsvermögen</w:t>
            </w:r>
          </w:p>
        </w:tc>
        <w:tc>
          <w:tcPr>
            <w:tcW w:w="4819" w:type="dxa"/>
          </w:tcPr>
          <w:p w:rsidR="00E83726" w:rsidRPr="0019690D" w:rsidRDefault="00E83726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CHF 250’000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>Eigenkapital Hüttenfonds Sektion</w:t>
            </w:r>
          </w:p>
        </w:tc>
        <w:tc>
          <w:tcPr>
            <w:tcW w:w="4819" w:type="dxa"/>
          </w:tcPr>
          <w:p w:rsidR="00E83726" w:rsidRDefault="00E83726" w:rsidP="00C435CF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 xml:space="preserve">CHF </w:t>
            </w:r>
            <w:r w:rsidR="00C435CF">
              <w:rPr>
                <w:color w:val="0070C0"/>
                <w:lang w:val="fr-CH"/>
              </w:rPr>
              <w:t>300</w:t>
            </w:r>
            <w:r>
              <w:rPr>
                <w:color w:val="0070C0"/>
                <w:lang w:val="fr-CH"/>
              </w:rPr>
              <w:t>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 xml:space="preserve">Hüttenfonds SAC  Grundbeitrag 30% </w:t>
            </w:r>
          </w:p>
        </w:tc>
        <w:tc>
          <w:tcPr>
            <w:tcW w:w="4819" w:type="dxa"/>
          </w:tcPr>
          <w:p w:rsidR="00E83726" w:rsidRDefault="00E83726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CHF 450’000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>Hüttenfonds SAC Zusatzbeitrag 0 – 7%</w:t>
            </w:r>
          </w:p>
        </w:tc>
        <w:tc>
          <w:tcPr>
            <w:tcW w:w="4819" w:type="dxa"/>
          </w:tcPr>
          <w:p w:rsidR="00E83726" w:rsidRDefault="00E83726" w:rsidP="00C435CF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 xml:space="preserve">CHF </w:t>
            </w:r>
            <w:r w:rsidR="00C435CF">
              <w:rPr>
                <w:color w:val="0070C0"/>
                <w:lang w:val="fr-CH"/>
              </w:rPr>
              <w:t>50</w:t>
            </w:r>
            <w:r>
              <w:rPr>
                <w:color w:val="0070C0"/>
                <w:lang w:val="fr-CH"/>
              </w:rPr>
              <w:t>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>Abwasserfonds SAC</w:t>
            </w:r>
          </w:p>
        </w:tc>
        <w:tc>
          <w:tcPr>
            <w:tcW w:w="4819" w:type="dxa"/>
          </w:tcPr>
          <w:p w:rsidR="00E83726" w:rsidRDefault="00E83726" w:rsidP="00051B82">
            <w:pPr>
              <w:rPr>
                <w:color w:val="0070C0"/>
                <w:lang w:val="fr-CH"/>
              </w:rPr>
            </w:pPr>
            <w:r>
              <w:rPr>
                <w:color w:val="0070C0"/>
                <w:lang w:val="fr-CH"/>
              </w:rPr>
              <w:t>CHF 20’000</w:t>
            </w: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</w:p>
        </w:tc>
        <w:tc>
          <w:tcPr>
            <w:tcW w:w="4819" w:type="dxa"/>
          </w:tcPr>
          <w:p w:rsidR="00E83726" w:rsidRDefault="00E83726" w:rsidP="00051B82">
            <w:pPr>
              <w:rPr>
                <w:color w:val="0070C0"/>
                <w:lang w:val="fr-CH"/>
              </w:rPr>
            </w:pPr>
          </w:p>
        </w:tc>
      </w:tr>
      <w:tr w:rsidR="00E83726" w:rsidRPr="0019690D" w:rsidTr="00B77890">
        <w:tc>
          <w:tcPr>
            <w:tcW w:w="4503" w:type="dxa"/>
          </w:tcPr>
          <w:p w:rsidR="00E83726" w:rsidRDefault="00E83726" w:rsidP="00051B82">
            <w:pPr>
              <w:rPr>
                <w:b/>
              </w:rPr>
            </w:pPr>
            <w:r>
              <w:rPr>
                <w:b/>
              </w:rPr>
              <w:t>Finanzierungslücke aktuell</w:t>
            </w:r>
          </w:p>
        </w:tc>
        <w:tc>
          <w:tcPr>
            <w:tcW w:w="4819" w:type="dxa"/>
          </w:tcPr>
          <w:p w:rsidR="00E83726" w:rsidRPr="00E83726" w:rsidRDefault="00C435CF" w:rsidP="00051B82">
            <w:pPr>
              <w:rPr>
                <w:b/>
                <w:color w:val="0070C0"/>
                <w:lang w:val="fr-CH"/>
              </w:rPr>
            </w:pPr>
            <w:r>
              <w:rPr>
                <w:b/>
                <w:color w:val="0070C0"/>
                <w:lang w:val="fr-CH"/>
              </w:rPr>
              <w:t>CHF 430</w:t>
            </w:r>
            <w:r w:rsidR="00E83726" w:rsidRPr="00E83726">
              <w:rPr>
                <w:b/>
                <w:color w:val="0070C0"/>
                <w:lang w:val="fr-CH"/>
              </w:rPr>
              <w:t>’000</w:t>
            </w:r>
          </w:p>
        </w:tc>
      </w:tr>
    </w:tbl>
    <w:p w:rsidR="00E83726" w:rsidRPr="00E83726" w:rsidRDefault="00E83726" w:rsidP="00E83726"/>
    <w:p w:rsidR="00B0127C" w:rsidRPr="00B0127C" w:rsidRDefault="00B0127C" w:rsidP="00B0127C">
      <w:pPr>
        <w:pStyle w:val="berschrift1"/>
      </w:pPr>
      <w:bookmarkStart w:id="25" w:name="_Toc58944465"/>
      <w:r>
        <w:t>Beilagen</w:t>
      </w:r>
      <w:bookmarkEnd w:id="25"/>
    </w:p>
    <w:p w:rsidR="00761A9B" w:rsidRPr="00444AAF" w:rsidRDefault="00B0127C" w:rsidP="00444AAF">
      <w:pPr>
        <w:pStyle w:val="Listenabsatz"/>
        <w:numPr>
          <w:ilvl w:val="0"/>
          <w:numId w:val="20"/>
        </w:numPr>
        <w:rPr>
          <w:color w:val="0070C0"/>
        </w:rPr>
      </w:pPr>
      <w:r w:rsidRPr="00444AAF">
        <w:rPr>
          <w:color w:val="0070C0"/>
        </w:rPr>
        <w:t>Fotodokumentation der bestehenden Hütte</w:t>
      </w:r>
      <w:r w:rsidR="00444AAF">
        <w:rPr>
          <w:color w:val="0070C0"/>
        </w:rPr>
        <w:t xml:space="preserve"> </w:t>
      </w:r>
    </w:p>
    <w:p w:rsidR="00B0127C" w:rsidRPr="00444AAF" w:rsidRDefault="00B0127C" w:rsidP="00444AAF">
      <w:pPr>
        <w:pStyle w:val="Listenabsatz"/>
        <w:numPr>
          <w:ilvl w:val="0"/>
          <w:numId w:val="20"/>
        </w:numPr>
        <w:rPr>
          <w:color w:val="0070C0"/>
        </w:rPr>
      </w:pPr>
      <w:r w:rsidRPr="00444AAF">
        <w:rPr>
          <w:color w:val="0070C0"/>
        </w:rPr>
        <w:t xml:space="preserve">Situationsplan </w:t>
      </w:r>
      <w:r w:rsidR="00C04E10">
        <w:rPr>
          <w:color w:val="0070C0"/>
        </w:rPr>
        <w:t>mit Parzellengrenze</w:t>
      </w:r>
    </w:p>
    <w:p w:rsidR="00B0127C" w:rsidRPr="00444AAF" w:rsidRDefault="00C25453" w:rsidP="00444AAF">
      <w:pPr>
        <w:pStyle w:val="Listenabsatz"/>
        <w:numPr>
          <w:ilvl w:val="0"/>
          <w:numId w:val="20"/>
        </w:numPr>
        <w:rPr>
          <w:color w:val="0070C0"/>
        </w:rPr>
      </w:pPr>
      <w:r>
        <w:rPr>
          <w:color w:val="0070C0"/>
        </w:rPr>
        <w:t xml:space="preserve">Grundrisse, Schnitte </w:t>
      </w:r>
      <w:r w:rsidR="00B0127C" w:rsidRPr="00444AAF">
        <w:rPr>
          <w:color w:val="0070C0"/>
        </w:rPr>
        <w:t>und Fassadenpläne der bestehenden Hütte</w:t>
      </w:r>
    </w:p>
    <w:p w:rsidR="00B0127C" w:rsidRPr="00444AAF" w:rsidRDefault="00B0127C" w:rsidP="00444AAF">
      <w:pPr>
        <w:pStyle w:val="Listenabsatz"/>
        <w:numPr>
          <w:ilvl w:val="0"/>
          <w:numId w:val="20"/>
        </w:numPr>
        <w:rPr>
          <w:color w:val="0070C0"/>
        </w:rPr>
      </w:pPr>
      <w:r w:rsidRPr="00444AAF">
        <w:rPr>
          <w:color w:val="0070C0"/>
        </w:rPr>
        <w:t>Naturgefahrengutachten falls vorhanden</w:t>
      </w:r>
    </w:p>
    <w:p w:rsidR="00B0127C" w:rsidRDefault="00B0127C" w:rsidP="00444AAF">
      <w:pPr>
        <w:pStyle w:val="Listenabsatz"/>
        <w:numPr>
          <w:ilvl w:val="0"/>
          <w:numId w:val="20"/>
        </w:numPr>
        <w:rPr>
          <w:color w:val="0070C0"/>
        </w:rPr>
      </w:pPr>
      <w:r w:rsidRPr="00444AAF">
        <w:rPr>
          <w:color w:val="0070C0"/>
        </w:rPr>
        <w:t>Strombilanz falls vorhanden</w:t>
      </w:r>
    </w:p>
    <w:p w:rsidR="00C435CF" w:rsidRDefault="00C435CF" w:rsidP="00444AAF">
      <w:pPr>
        <w:pStyle w:val="Listenabsatz"/>
        <w:numPr>
          <w:ilvl w:val="0"/>
          <w:numId w:val="20"/>
        </w:numPr>
        <w:rPr>
          <w:color w:val="0070C0"/>
        </w:rPr>
      </w:pPr>
      <w:r>
        <w:rPr>
          <w:color w:val="0070C0"/>
        </w:rPr>
        <w:t>Stellungnahme der kantonalen Denkmalpflege</w:t>
      </w:r>
    </w:p>
    <w:p w:rsidR="00950F98" w:rsidRDefault="00444AAF" w:rsidP="00444AAF">
      <w:pPr>
        <w:pStyle w:val="Listenabsatz"/>
        <w:numPr>
          <w:ilvl w:val="0"/>
          <w:numId w:val="20"/>
        </w:numPr>
        <w:rPr>
          <w:color w:val="0070C0"/>
        </w:rPr>
      </w:pPr>
      <w:r>
        <w:rPr>
          <w:color w:val="0070C0"/>
        </w:rPr>
        <w:t>Etc.</w:t>
      </w:r>
    </w:p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950F98" w:rsidRPr="001021D0" w:rsidRDefault="00950F98" w:rsidP="001021D0"/>
    <w:p w:rsidR="00444AAF" w:rsidRPr="001021D0" w:rsidRDefault="00950F98" w:rsidP="001021D0">
      <w:pPr>
        <w:tabs>
          <w:tab w:val="left" w:pos="2826"/>
        </w:tabs>
      </w:pPr>
      <w:r>
        <w:tab/>
      </w:r>
    </w:p>
    <w:sectPr w:rsidR="00444AAF" w:rsidRPr="001021D0" w:rsidSect="00D64830">
      <w:headerReference w:type="first" r:id="rId17"/>
      <w:pgSz w:w="11906" w:h="16838" w:code="9"/>
      <w:pgMar w:top="1666" w:right="1133" w:bottom="1134" w:left="1474" w:header="112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14D" w:rsidRDefault="0007614D" w:rsidP="00F91D37">
      <w:pPr>
        <w:spacing w:line="240" w:lineRule="auto"/>
      </w:pPr>
      <w:r>
        <w:separator/>
      </w:r>
    </w:p>
  </w:endnote>
  <w:endnote w:type="continuationSeparator" w:id="0">
    <w:p w:rsidR="0007614D" w:rsidRDefault="0007614D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00000001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14D" w:rsidRDefault="0007614D" w:rsidP="00F91D37">
      <w:pPr>
        <w:spacing w:line="240" w:lineRule="auto"/>
      </w:pPr>
      <w:r>
        <w:separator/>
      </w:r>
    </w:p>
  </w:footnote>
  <w:footnote w:type="continuationSeparator" w:id="0">
    <w:p w:rsidR="0007614D" w:rsidRDefault="0007614D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830" w:rsidRDefault="00D64830" w:rsidP="00D64830">
    <w:pPr>
      <w:pStyle w:val="Kopfzeile"/>
      <w:rPr>
        <w:noProof/>
      </w:rPr>
    </w:pPr>
    <w:r w:rsidRPr="004D274D">
      <w:rPr>
        <w:noProof/>
      </w:rPr>
      <w:fldChar w:fldCharType="begin"/>
    </w:r>
    <w:r w:rsidRPr="004D274D">
      <w:rPr>
        <w:noProof/>
      </w:rPr>
      <w:instrText xml:space="preserve"> STYLEREF  Titel  \* MERGEFORMAT </w:instrText>
    </w:r>
    <w:r w:rsidRPr="004D274D">
      <w:rPr>
        <w:noProof/>
      </w:rPr>
      <w:fldChar w:fldCharType="separate"/>
    </w:r>
    <w:r w:rsidR="00FB4ADF" w:rsidRPr="00FB4ADF">
      <w:rPr>
        <w:bCs/>
        <w:noProof/>
        <w:lang w:val="de-DE"/>
      </w:rPr>
      <w:t>Musterhütte</w:t>
    </w:r>
    <w:r w:rsidRPr="004D274D">
      <w:rPr>
        <w:noProof/>
      </w:rPr>
      <w:fldChar w:fldCharType="end"/>
    </w:r>
    <w:r>
      <w:rPr>
        <w:noProof/>
      </w:rPr>
      <w:t xml:space="preserve"> SAC Sektion Muster Bestandesaufnahme und Bedarfsanalyse,</w:t>
    </w:r>
    <w:r>
      <w:tab/>
    </w:r>
    <w:r w:rsidR="0007614D" w:rsidRPr="008E6EED">
      <w:t xml:space="preserve">Seite </w:t>
    </w:r>
    <w:r w:rsidR="0007614D" w:rsidRPr="008E6EED">
      <w:fldChar w:fldCharType="begin"/>
    </w:r>
    <w:r w:rsidR="0007614D" w:rsidRPr="008E6EED">
      <w:instrText>PAGE  \* Arabic  \* MERGEFORMAT</w:instrText>
    </w:r>
    <w:r w:rsidR="0007614D" w:rsidRPr="008E6EED">
      <w:fldChar w:fldCharType="separate"/>
    </w:r>
    <w:r w:rsidR="00FB4ADF">
      <w:rPr>
        <w:noProof/>
      </w:rPr>
      <w:t>13</w:t>
    </w:r>
    <w:r w:rsidR="0007614D" w:rsidRPr="008E6EED">
      <w:fldChar w:fldCharType="end"/>
    </w:r>
    <w:r w:rsidR="0007614D" w:rsidRPr="008E6EED">
      <w:t>/</w:t>
    </w:r>
    <w:r w:rsidR="00FB4ADF">
      <w:fldChar w:fldCharType="begin"/>
    </w:r>
    <w:r w:rsidR="00FB4ADF">
      <w:instrText>NUMPAGES  \* Arabic  \* MERGEFORMAT</w:instrText>
    </w:r>
    <w:r w:rsidR="00FB4ADF">
      <w:fldChar w:fldCharType="separate"/>
    </w:r>
    <w:r w:rsidR="00FB4ADF">
      <w:rPr>
        <w:noProof/>
      </w:rPr>
      <w:t>14</w:t>
    </w:r>
    <w:r w:rsidR="00FB4AD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14D" w:rsidRDefault="0007614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6D68F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E285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1BE38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30485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08E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2854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9A5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C692B"/>
    <w:multiLevelType w:val="hybridMultilevel"/>
    <w:tmpl w:val="E252E2E8"/>
    <w:lvl w:ilvl="0" w:tplc="5F50E80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2D53B3"/>
    <w:multiLevelType w:val="multilevel"/>
    <w:tmpl w:val="319C9D1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>
    <w:nsid w:val="08944238"/>
    <w:multiLevelType w:val="hybridMultilevel"/>
    <w:tmpl w:val="D63C44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42A35"/>
    <w:multiLevelType w:val="hybridMultilevel"/>
    <w:tmpl w:val="FD7C3C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04FAB"/>
    <w:multiLevelType w:val="hybridMultilevel"/>
    <w:tmpl w:val="5C1ADCF4"/>
    <w:lvl w:ilvl="0" w:tplc="E3387DA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91438"/>
    <w:multiLevelType w:val="hybridMultilevel"/>
    <w:tmpl w:val="49907E94"/>
    <w:lvl w:ilvl="0" w:tplc="116234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13722"/>
    <w:multiLevelType w:val="hybridMultilevel"/>
    <w:tmpl w:val="C84CB7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B7F7F"/>
    <w:multiLevelType w:val="hybridMultilevel"/>
    <w:tmpl w:val="09A203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9744F6E"/>
    <w:multiLevelType w:val="hybridMultilevel"/>
    <w:tmpl w:val="E78A1AEA"/>
    <w:lvl w:ilvl="0" w:tplc="8176F4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9"/>
  </w:num>
  <w:num w:numId="13">
    <w:abstractNumId w:val="15"/>
  </w:num>
  <w:num w:numId="14">
    <w:abstractNumId w:val="22"/>
  </w:num>
  <w:num w:numId="15">
    <w:abstractNumId w:val="11"/>
  </w:num>
  <w:num w:numId="16">
    <w:abstractNumId w:val="10"/>
  </w:num>
  <w:num w:numId="17">
    <w:abstractNumId w:val="12"/>
  </w:num>
  <w:num w:numId="18">
    <w:abstractNumId w:val="18"/>
  </w:num>
  <w:num w:numId="19">
    <w:abstractNumId w:val="17"/>
  </w:num>
  <w:num w:numId="20">
    <w:abstractNumId w:val="13"/>
  </w:num>
  <w:num w:numId="21">
    <w:abstractNumId w:val="14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4C"/>
    <w:rsid w:val="0001010F"/>
    <w:rsid w:val="000266B7"/>
    <w:rsid w:val="00030446"/>
    <w:rsid w:val="0003473A"/>
    <w:rsid w:val="000409C8"/>
    <w:rsid w:val="00041700"/>
    <w:rsid w:val="00041814"/>
    <w:rsid w:val="000448E9"/>
    <w:rsid w:val="0005030D"/>
    <w:rsid w:val="00051B82"/>
    <w:rsid w:val="00072617"/>
    <w:rsid w:val="00075E19"/>
    <w:rsid w:val="0007614D"/>
    <w:rsid w:val="00093A84"/>
    <w:rsid w:val="000A5003"/>
    <w:rsid w:val="000A7D06"/>
    <w:rsid w:val="000B595D"/>
    <w:rsid w:val="000E1909"/>
    <w:rsid w:val="000E756F"/>
    <w:rsid w:val="000F0506"/>
    <w:rsid w:val="00101390"/>
    <w:rsid w:val="001021D0"/>
    <w:rsid w:val="00105CAA"/>
    <w:rsid w:val="001134C7"/>
    <w:rsid w:val="00116ED1"/>
    <w:rsid w:val="00117789"/>
    <w:rsid w:val="001206B7"/>
    <w:rsid w:val="0013392F"/>
    <w:rsid w:val="001407E5"/>
    <w:rsid w:val="00144122"/>
    <w:rsid w:val="00144ED1"/>
    <w:rsid w:val="001506B3"/>
    <w:rsid w:val="00152BC7"/>
    <w:rsid w:val="00154677"/>
    <w:rsid w:val="00182426"/>
    <w:rsid w:val="00190007"/>
    <w:rsid w:val="00190555"/>
    <w:rsid w:val="0019690D"/>
    <w:rsid w:val="001A2640"/>
    <w:rsid w:val="001A3F17"/>
    <w:rsid w:val="001A5E39"/>
    <w:rsid w:val="001B40F3"/>
    <w:rsid w:val="001E233C"/>
    <w:rsid w:val="00203AAE"/>
    <w:rsid w:val="00207ABF"/>
    <w:rsid w:val="00222C5A"/>
    <w:rsid w:val="00223E10"/>
    <w:rsid w:val="00231DEA"/>
    <w:rsid w:val="0023205B"/>
    <w:rsid w:val="002400CF"/>
    <w:rsid w:val="00243F23"/>
    <w:rsid w:val="002449AB"/>
    <w:rsid w:val="0024700E"/>
    <w:rsid w:val="002543DD"/>
    <w:rsid w:val="002636C2"/>
    <w:rsid w:val="00267F71"/>
    <w:rsid w:val="00276E32"/>
    <w:rsid w:val="00287658"/>
    <w:rsid w:val="00292E28"/>
    <w:rsid w:val="00294700"/>
    <w:rsid w:val="002952FB"/>
    <w:rsid w:val="002A25F8"/>
    <w:rsid w:val="002D210F"/>
    <w:rsid w:val="002D3861"/>
    <w:rsid w:val="002D38AE"/>
    <w:rsid w:val="002D40D6"/>
    <w:rsid w:val="002D55C5"/>
    <w:rsid w:val="002D7475"/>
    <w:rsid w:val="002E09EB"/>
    <w:rsid w:val="002E2892"/>
    <w:rsid w:val="002F06AA"/>
    <w:rsid w:val="002F7505"/>
    <w:rsid w:val="00310A7B"/>
    <w:rsid w:val="003137BB"/>
    <w:rsid w:val="00313AB5"/>
    <w:rsid w:val="00324C6F"/>
    <w:rsid w:val="00326C33"/>
    <w:rsid w:val="003470D9"/>
    <w:rsid w:val="00350033"/>
    <w:rsid w:val="003500A3"/>
    <w:rsid w:val="003520F0"/>
    <w:rsid w:val="0035222A"/>
    <w:rsid w:val="00360EC6"/>
    <w:rsid w:val="00364E92"/>
    <w:rsid w:val="00364EE3"/>
    <w:rsid w:val="00365153"/>
    <w:rsid w:val="00366335"/>
    <w:rsid w:val="00374D4E"/>
    <w:rsid w:val="00382188"/>
    <w:rsid w:val="00387DCE"/>
    <w:rsid w:val="00392824"/>
    <w:rsid w:val="003A2367"/>
    <w:rsid w:val="003A61E8"/>
    <w:rsid w:val="003B2A23"/>
    <w:rsid w:val="003D3D02"/>
    <w:rsid w:val="003D6965"/>
    <w:rsid w:val="003E2093"/>
    <w:rsid w:val="00405193"/>
    <w:rsid w:val="00406B76"/>
    <w:rsid w:val="00413B3D"/>
    <w:rsid w:val="00420B55"/>
    <w:rsid w:val="00425C5C"/>
    <w:rsid w:val="00444AAF"/>
    <w:rsid w:val="0046145E"/>
    <w:rsid w:val="004846BD"/>
    <w:rsid w:val="00494349"/>
    <w:rsid w:val="004A7733"/>
    <w:rsid w:val="004C193F"/>
    <w:rsid w:val="004C379C"/>
    <w:rsid w:val="004C41D2"/>
    <w:rsid w:val="004D179F"/>
    <w:rsid w:val="004D274D"/>
    <w:rsid w:val="004D2EEA"/>
    <w:rsid w:val="004E170B"/>
    <w:rsid w:val="004E5A51"/>
    <w:rsid w:val="004F2B62"/>
    <w:rsid w:val="005015E9"/>
    <w:rsid w:val="00503C55"/>
    <w:rsid w:val="00516496"/>
    <w:rsid w:val="00521E67"/>
    <w:rsid w:val="00525BFF"/>
    <w:rsid w:val="00526C93"/>
    <w:rsid w:val="00536D1A"/>
    <w:rsid w:val="00547F32"/>
    <w:rsid w:val="0056590A"/>
    <w:rsid w:val="0057234C"/>
    <w:rsid w:val="00591832"/>
    <w:rsid w:val="00592841"/>
    <w:rsid w:val="005A5047"/>
    <w:rsid w:val="005A671C"/>
    <w:rsid w:val="005B2F86"/>
    <w:rsid w:val="005C746E"/>
    <w:rsid w:val="005D0B06"/>
    <w:rsid w:val="005E6187"/>
    <w:rsid w:val="005E73CD"/>
    <w:rsid w:val="005F2ADA"/>
    <w:rsid w:val="005F2E7F"/>
    <w:rsid w:val="005F3B6E"/>
    <w:rsid w:val="006044D5"/>
    <w:rsid w:val="00612DE9"/>
    <w:rsid w:val="006203E0"/>
    <w:rsid w:val="006207BB"/>
    <w:rsid w:val="00622FDC"/>
    <w:rsid w:val="00627329"/>
    <w:rsid w:val="00634D6E"/>
    <w:rsid w:val="00635E57"/>
    <w:rsid w:val="00647FF8"/>
    <w:rsid w:val="0066126F"/>
    <w:rsid w:val="00686D14"/>
    <w:rsid w:val="00687ED7"/>
    <w:rsid w:val="006E11EF"/>
    <w:rsid w:val="006E6F4D"/>
    <w:rsid w:val="006F0469"/>
    <w:rsid w:val="006F3D9C"/>
    <w:rsid w:val="006F4EB9"/>
    <w:rsid w:val="007049F0"/>
    <w:rsid w:val="00705865"/>
    <w:rsid w:val="00706470"/>
    <w:rsid w:val="00711147"/>
    <w:rsid w:val="0071552A"/>
    <w:rsid w:val="00720F40"/>
    <w:rsid w:val="00727BDA"/>
    <w:rsid w:val="00731011"/>
    <w:rsid w:val="007310F5"/>
    <w:rsid w:val="00733716"/>
    <w:rsid w:val="0073432F"/>
    <w:rsid w:val="00734B24"/>
    <w:rsid w:val="00735684"/>
    <w:rsid w:val="0074009B"/>
    <w:rsid w:val="007450CA"/>
    <w:rsid w:val="00755AD9"/>
    <w:rsid w:val="00761A9B"/>
    <w:rsid w:val="00774E70"/>
    <w:rsid w:val="00775D0E"/>
    <w:rsid w:val="007765AD"/>
    <w:rsid w:val="0078242D"/>
    <w:rsid w:val="007826F5"/>
    <w:rsid w:val="00790A41"/>
    <w:rsid w:val="00796CEE"/>
    <w:rsid w:val="00797B58"/>
    <w:rsid w:val="007A3266"/>
    <w:rsid w:val="007B5DD0"/>
    <w:rsid w:val="007C2DE5"/>
    <w:rsid w:val="007D6D75"/>
    <w:rsid w:val="007E3680"/>
    <w:rsid w:val="007F0747"/>
    <w:rsid w:val="007F2F0F"/>
    <w:rsid w:val="00800328"/>
    <w:rsid w:val="00805DC0"/>
    <w:rsid w:val="00813DD7"/>
    <w:rsid w:val="008145B9"/>
    <w:rsid w:val="00817D35"/>
    <w:rsid w:val="00824105"/>
    <w:rsid w:val="008249EB"/>
    <w:rsid w:val="00825EB9"/>
    <w:rsid w:val="00841B44"/>
    <w:rsid w:val="008455F9"/>
    <w:rsid w:val="008508C1"/>
    <w:rsid w:val="00855B19"/>
    <w:rsid w:val="008706D3"/>
    <w:rsid w:val="00883CC4"/>
    <w:rsid w:val="00896221"/>
    <w:rsid w:val="00897567"/>
    <w:rsid w:val="008B03E6"/>
    <w:rsid w:val="008C5A7D"/>
    <w:rsid w:val="008D1F11"/>
    <w:rsid w:val="008D65FB"/>
    <w:rsid w:val="008E3961"/>
    <w:rsid w:val="008E5461"/>
    <w:rsid w:val="008E6EED"/>
    <w:rsid w:val="008F02E7"/>
    <w:rsid w:val="008F6B32"/>
    <w:rsid w:val="00920852"/>
    <w:rsid w:val="0093694D"/>
    <w:rsid w:val="0094284D"/>
    <w:rsid w:val="00950F98"/>
    <w:rsid w:val="0096063D"/>
    <w:rsid w:val="009613D8"/>
    <w:rsid w:val="009616CC"/>
    <w:rsid w:val="00971741"/>
    <w:rsid w:val="00983553"/>
    <w:rsid w:val="00984AA2"/>
    <w:rsid w:val="009B0C96"/>
    <w:rsid w:val="009B2F3F"/>
    <w:rsid w:val="009B55AF"/>
    <w:rsid w:val="009C222B"/>
    <w:rsid w:val="009C586A"/>
    <w:rsid w:val="009C67A8"/>
    <w:rsid w:val="009E2171"/>
    <w:rsid w:val="009E77C9"/>
    <w:rsid w:val="00A0187C"/>
    <w:rsid w:val="00A1444C"/>
    <w:rsid w:val="00A249E7"/>
    <w:rsid w:val="00A3201F"/>
    <w:rsid w:val="00A407D3"/>
    <w:rsid w:val="00A51516"/>
    <w:rsid w:val="00A5772F"/>
    <w:rsid w:val="00A62F82"/>
    <w:rsid w:val="00A73CD2"/>
    <w:rsid w:val="00A808BB"/>
    <w:rsid w:val="00A85B6A"/>
    <w:rsid w:val="00AC6D64"/>
    <w:rsid w:val="00AC708D"/>
    <w:rsid w:val="00AD2E0D"/>
    <w:rsid w:val="00AD36B2"/>
    <w:rsid w:val="00AD575A"/>
    <w:rsid w:val="00AE5518"/>
    <w:rsid w:val="00AF3186"/>
    <w:rsid w:val="00AF47AE"/>
    <w:rsid w:val="00B0127C"/>
    <w:rsid w:val="00B02AA3"/>
    <w:rsid w:val="00B04A41"/>
    <w:rsid w:val="00B12A77"/>
    <w:rsid w:val="00B2404C"/>
    <w:rsid w:val="00B26B9F"/>
    <w:rsid w:val="00B26C6F"/>
    <w:rsid w:val="00B31A0C"/>
    <w:rsid w:val="00B32ABB"/>
    <w:rsid w:val="00B358AA"/>
    <w:rsid w:val="00B37C70"/>
    <w:rsid w:val="00B46A2F"/>
    <w:rsid w:val="00B51D2D"/>
    <w:rsid w:val="00B52211"/>
    <w:rsid w:val="00B654EA"/>
    <w:rsid w:val="00B678E0"/>
    <w:rsid w:val="00B77890"/>
    <w:rsid w:val="00B803E7"/>
    <w:rsid w:val="00B93A8C"/>
    <w:rsid w:val="00BA7028"/>
    <w:rsid w:val="00BB29EC"/>
    <w:rsid w:val="00BC518C"/>
    <w:rsid w:val="00BD08C3"/>
    <w:rsid w:val="00BE70D0"/>
    <w:rsid w:val="00BE7E7C"/>
    <w:rsid w:val="00BF158A"/>
    <w:rsid w:val="00BF4C40"/>
    <w:rsid w:val="00C04E10"/>
    <w:rsid w:val="00C16377"/>
    <w:rsid w:val="00C23C95"/>
    <w:rsid w:val="00C25453"/>
    <w:rsid w:val="00C34CF3"/>
    <w:rsid w:val="00C352B1"/>
    <w:rsid w:val="00C3531A"/>
    <w:rsid w:val="00C360F1"/>
    <w:rsid w:val="00C3653E"/>
    <w:rsid w:val="00C435CF"/>
    <w:rsid w:val="00C44909"/>
    <w:rsid w:val="00C84152"/>
    <w:rsid w:val="00CA1075"/>
    <w:rsid w:val="00CA77BD"/>
    <w:rsid w:val="00CB2CE6"/>
    <w:rsid w:val="00CC3CDF"/>
    <w:rsid w:val="00CD78CE"/>
    <w:rsid w:val="00CE0787"/>
    <w:rsid w:val="00CE1652"/>
    <w:rsid w:val="00CE7CF4"/>
    <w:rsid w:val="00CF0C69"/>
    <w:rsid w:val="00CF7C62"/>
    <w:rsid w:val="00D001F9"/>
    <w:rsid w:val="00D13DDD"/>
    <w:rsid w:val="00D141E2"/>
    <w:rsid w:val="00D223BA"/>
    <w:rsid w:val="00D22669"/>
    <w:rsid w:val="00D50E2C"/>
    <w:rsid w:val="00D60964"/>
    <w:rsid w:val="00D64830"/>
    <w:rsid w:val="00D76D87"/>
    <w:rsid w:val="00D77BBB"/>
    <w:rsid w:val="00D9415C"/>
    <w:rsid w:val="00DB0899"/>
    <w:rsid w:val="00DC7443"/>
    <w:rsid w:val="00DD66BF"/>
    <w:rsid w:val="00DE1D55"/>
    <w:rsid w:val="00DE7464"/>
    <w:rsid w:val="00DE798A"/>
    <w:rsid w:val="00E05DF0"/>
    <w:rsid w:val="00E231F4"/>
    <w:rsid w:val="00E25DCD"/>
    <w:rsid w:val="00E273B0"/>
    <w:rsid w:val="00E33CFB"/>
    <w:rsid w:val="00E45F13"/>
    <w:rsid w:val="00E557D6"/>
    <w:rsid w:val="00E628D3"/>
    <w:rsid w:val="00E71BE9"/>
    <w:rsid w:val="00E73CB2"/>
    <w:rsid w:val="00E83726"/>
    <w:rsid w:val="00E84F56"/>
    <w:rsid w:val="00E87BA1"/>
    <w:rsid w:val="00E91AED"/>
    <w:rsid w:val="00EA3476"/>
    <w:rsid w:val="00EB19EE"/>
    <w:rsid w:val="00EB3EA0"/>
    <w:rsid w:val="00EC2DF9"/>
    <w:rsid w:val="00ED282E"/>
    <w:rsid w:val="00ED38AB"/>
    <w:rsid w:val="00ED654B"/>
    <w:rsid w:val="00EE5CBE"/>
    <w:rsid w:val="00EF02A6"/>
    <w:rsid w:val="00EF07F6"/>
    <w:rsid w:val="00EF5BA1"/>
    <w:rsid w:val="00F00AF1"/>
    <w:rsid w:val="00F016BC"/>
    <w:rsid w:val="00F02541"/>
    <w:rsid w:val="00F0660B"/>
    <w:rsid w:val="00F123AE"/>
    <w:rsid w:val="00F12444"/>
    <w:rsid w:val="00F15C27"/>
    <w:rsid w:val="00F24A8D"/>
    <w:rsid w:val="00F3665A"/>
    <w:rsid w:val="00F7770E"/>
    <w:rsid w:val="00F77AF8"/>
    <w:rsid w:val="00F77E4F"/>
    <w:rsid w:val="00F8401B"/>
    <w:rsid w:val="00F855F1"/>
    <w:rsid w:val="00F91D37"/>
    <w:rsid w:val="00F97B26"/>
    <w:rsid w:val="00FB3671"/>
    <w:rsid w:val="00FB4ADF"/>
    <w:rsid w:val="00FC7344"/>
    <w:rsid w:val="00FE2DC9"/>
    <w:rsid w:val="00FE3F71"/>
    <w:rsid w:val="00FE5053"/>
    <w:rsid w:val="00FE6FDD"/>
    <w:rsid w:val="00FE7D09"/>
    <w:rsid w:val="00FF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1390"/>
    <w:pPr>
      <w:spacing w:after="0" w:line="26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3D9C"/>
    <w:pPr>
      <w:keepNext/>
      <w:keepLines/>
      <w:numPr>
        <w:numId w:val="15"/>
      </w:numPr>
      <w:spacing w:after="120" w:line="500" w:lineRule="exact"/>
      <w:ind w:left="567" w:hanging="567"/>
      <w:outlineLvl w:val="0"/>
    </w:pPr>
    <w:rPr>
      <w:rFonts w:cs="Arial"/>
      <w:sz w:val="34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3D9C"/>
    <w:pPr>
      <w:keepNext/>
      <w:keepLines/>
      <w:numPr>
        <w:ilvl w:val="1"/>
        <w:numId w:val="15"/>
      </w:numPr>
      <w:spacing w:after="120" w:line="360" w:lineRule="exact"/>
      <w:ind w:left="567" w:hanging="567"/>
      <w:outlineLvl w:val="1"/>
    </w:pPr>
    <w:rPr>
      <w:rFonts w:cs="Arial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3D9C"/>
    <w:pPr>
      <w:keepNext/>
      <w:keepLines/>
      <w:numPr>
        <w:ilvl w:val="2"/>
        <w:numId w:val="15"/>
      </w:numPr>
      <w:tabs>
        <w:tab w:val="left" w:pos="709"/>
      </w:tabs>
      <w:spacing w:after="120" w:line="260" w:lineRule="exact"/>
      <w:ind w:left="567" w:hanging="567"/>
      <w:outlineLvl w:val="2"/>
    </w:pPr>
    <w:rPr>
      <w:rFonts w:cs="Arial"/>
      <w:b/>
      <w:szCs w:val="20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96CEE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6CEE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A904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6CEE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7103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6CEE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6CEE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6CEE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7C70"/>
    <w:rPr>
      <w:color w:val="E30613" w:themeColor="text2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B31A0C"/>
    <w:pPr>
      <w:tabs>
        <w:tab w:val="center" w:pos="4536"/>
        <w:tab w:val="right" w:pos="9072"/>
      </w:tabs>
      <w:spacing w:line="240" w:lineRule="atLeast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31A0C"/>
    <w:rPr>
      <w:sz w:val="17"/>
    </w:rPr>
  </w:style>
  <w:style w:type="paragraph" w:styleId="Fuzeile">
    <w:name w:val="footer"/>
    <w:basedOn w:val="Standard"/>
    <w:link w:val="FuzeileZchn"/>
    <w:uiPriority w:val="99"/>
    <w:unhideWhenUsed/>
    <w:rsid w:val="00D13DDD"/>
    <w:pPr>
      <w:tabs>
        <w:tab w:val="right" w:pos="9299"/>
      </w:tabs>
      <w:spacing w:line="24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13DDD"/>
    <w:rPr>
      <w:sz w:val="16"/>
    </w:rPr>
  </w:style>
  <w:style w:type="paragraph" w:customStyle="1" w:styleId="EinfAbs">
    <w:name w:val="[Einf. Abs.]"/>
    <w:basedOn w:val="Standard"/>
    <w:uiPriority w:val="99"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F3D9C"/>
    <w:rPr>
      <w:rFonts w:cs="Arial"/>
      <w:sz w:val="34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3D9C"/>
    <w:rPr>
      <w:rFonts w:cs="Arial"/>
      <w:sz w:val="30"/>
      <w:szCs w:val="30"/>
    </w:rPr>
  </w:style>
  <w:style w:type="paragraph" w:styleId="Titel">
    <w:name w:val="Title"/>
    <w:basedOn w:val="Standard"/>
    <w:next w:val="Standard"/>
    <w:link w:val="TitelZchn"/>
    <w:uiPriority w:val="10"/>
    <w:rsid w:val="00392824"/>
    <w:pPr>
      <w:spacing w:line="380" w:lineRule="atLeast"/>
    </w:pPr>
    <w:rPr>
      <w:b/>
      <w:sz w:val="34"/>
      <w:szCs w:val="34"/>
    </w:rPr>
  </w:style>
  <w:style w:type="character" w:customStyle="1" w:styleId="TitelZchn">
    <w:name w:val="Titel Zchn"/>
    <w:basedOn w:val="Absatz-Standardschriftart"/>
    <w:link w:val="Titel"/>
    <w:uiPriority w:val="10"/>
    <w:rsid w:val="00392824"/>
    <w:rPr>
      <w:b/>
      <w:sz w:val="34"/>
      <w:szCs w:val="34"/>
    </w:rPr>
  </w:style>
  <w:style w:type="paragraph" w:customStyle="1" w:styleId="Brieftitel">
    <w:name w:val="Brieftitel"/>
    <w:basedOn w:val="Standard"/>
    <w:link w:val="BrieftitelZchn"/>
    <w:uiPriority w:val="1"/>
    <w:rsid w:val="004F2B62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"/>
    <w:rsid w:val="004F2B62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F3D9C"/>
    <w:rPr>
      <w:rFonts w:cs="Arial"/>
      <w:b/>
      <w:sz w:val="20"/>
      <w:szCs w:val="20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6CEE"/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6CEE"/>
    <w:rPr>
      <w:rFonts w:asciiTheme="majorHAnsi" w:eastAsiaTheme="majorEastAsia" w:hAnsiTheme="majorHAnsi" w:cstheme="majorBidi"/>
      <w:color w:val="A904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6CEE"/>
    <w:rPr>
      <w:rFonts w:asciiTheme="majorHAnsi" w:eastAsiaTheme="majorEastAsia" w:hAnsiTheme="majorHAnsi" w:cstheme="majorBidi"/>
      <w:color w:val="7103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6CEE"/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etreff">
    <w:name w:val="Betreff"/>
    <w:basedOn w:val="Brieftitel"/>
    <w:rsid w:val="00292E28"/>
  </w:style>
  <w:style w:type="character" w:styleId="Fett">
    <w:name w:val="Strong"/>
    <w:basedOn w:val="Absatz-Standardschriftart"/>
    <w:uiPriority w:val="22"/>
    <w:rsid w:val="00C3531A"/>
    <w:rPr>
      <w:b/>
      <w:bCs/>
    </w:rPr>
  </w:style>
  <w:style w:type="paragraph" w:customStyle="1" w:styleId="Aufzhlung">
    <w:name w:val="Aufzählung"/>
    <w:basedOn w:val="Listenabsatz"/>
    <w:uiPriority w:val="2"/>
    <w:qFormat/>
    <w:rsid w:val="00DE7464"/>
    <w:pPr>
      <w:numPr>
        <w:numId w:val="16"/>
      </w:numPr>
      <w:ind w:left="198" w:hanging="198"/>
    </w:pPr>
  </w:style>
  <w:style w:type="character" w:styleId="Platzhaltertext">
    <w:name w:val="Placeholder Text"/>
    <w:basedOn w:val="Absatz-Standardschriftart"/>
    <w:uiPriority w:val="99"/>
    <w:semiHidden/>
    <w:rsid w:val="003A61E8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before="240" w:after="10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after="100"/>
      <w:ind w:left="567" w:hanging="567"/>
    </w:pPr>
  </w:style>
  <w:style w:type="paragraph" w:styleId="Verzeichnis3">
    <w:name w:val="toc 3"/>
    <w:basedOn w:val="Standard"/>
    <w:next w:val="Standard"/>
    <w:autoRedefine/>
    <w:uiPriority w:val="39"/>
    <w:unhideWhenUsed/>
    <w:rsid w:val="009E77C9"/>
    <w:pPr>
      <w:tabs>
        <w:tab w:val="left" w:pos="851"/>
        <w:tab w:val="right" w:leader="dot" w:pos="9289"/>
      </w:tabs>
      <w:spacing w:after="100"/>
      <w:ind w:left="567" w:hanging="567"/>
    </w:pPr>
  </w:style>
  <w:style w:type="paragraph" w:customStyle="1" w:styleId="SpaltenTextLinks">
    <w:name w:val="SpaltenTextLinks"/>
    <w:basedOn w:val="Standard"/>
    <w:rsid w:val="00896221"/>
    <w:pPr>
      <w:spacing w:before="40" w:after="60" w:line="259" w:lineRule="auto"/>
    </w:pPr>
    <w:rPr>
      <w:rFonts w:ascii="Arial" w:eastAsia="Times New Roman" w:hAnsi="Arial" w:cs="Times New Roman"/>
      <w:szCs w:val="20"/>
      <w:lang w:eastAsia="de-DE"/>
    </w:rPr>
  </w:style>
  <w:style w:type="paragraph" w:customStyle="1" w:styleId="SpaltenTitelLinks">
    <w:name w:val="SpaltenTitelLinks"/>
    <w:basedOn w:val="Standard"/>
    <w:next w:val="SpaltenTextLinks"/>
    <w:rsid w:val="00896221"/>
    <w:pPr>
      <w:pBdr>
        <w:bottom w:val="single" w:sz="6" w:space="1" w:color="auto"/>
      </w:pBdr>
      <w:spacing w:before="120" w:after="40" w:line="259" w:lineRule="auto"/>
    </w:pPr>
    <w:rPr>
      <w:rFonts w:ascii="Arial" w:eastAsia="Times New Roman" w:hAnsi="Arial" w:cs="Times New Roman"/>
      <w:b/>
      <w:sz w:val="15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1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193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rsid w:val="00392824"/>
    <w:pPr>
      <w:spacing w:line="380" w:lineRule="atLeast"/>
    </w:pPr>
    <w:rPr>
      <w:sz w:val="34"/>
      <w:szCs w:val="3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2824"/>
    <w:rPr>
      <w:sz w:val="34"/>
      <w:szCs w:val="34"/>
    </w:rPr>
  </w:style>
  <w:style w:type="paragraph" w:styleId="Abbildungsverzeichnis">
    <w:name w:val="table of figures"/>
    <w:basedOn w:val="Standard"/>
    <w:next w:val="Standard"/>
    <w:uiPriority w:val="99"/>
    <w:unhideWhenUsed/>
    <w:rsid w:val="00761A9B"/>
  </w:style>
  <w:style w:type="paragraph" w:customStyle="1" w:styleId="Verzeichnistitel">
    <w:name w:val="Verzeichnistitel"/>
    <w:basedOn w:val="Standard"/>
    <w:qFormat/>
    <w:rsid w:val="00761A9B"/>
    <w:pPr>
      <w:spacing w:before="240" w:after="120"/>
    </w:pPr>
    <w:rPr>
      <w:sz w:val="34"/>
      <w:szCs w:val="34"/>
    </w:rPr>
  </w:style>
  <w:style w:type="paragraph" w:styleId="Beschriftung">
    <w:name w:val="caption"/>
    <w:basedOn w:val="Standard"/>
    <w:next w:val="Standard"/>
    <w:uiPriority w:val="35"/>
    <w:unhideWhenUsed/>
    <w:qFormat/>
    <w:rsid w:val="00761A9B"/>
    <w:pPr>
      <w:spacing w:after="200" w:line="240" w:lineRule="auto"/>
    </w:pPr>
    <w:rPr>
      <w:rFonts w:ascii="Arial" w:hAnsi="Arial"/>
      <w:bCs/>
      <w:i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37C70"/>
    <w:rPr>
      <w:color w:val="E30613" w:themeColor="text2"/>
      <w:u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31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31F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31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31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31F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1390"/>
    <w:pPr>
      <w:spacing w:after="0" w:line="26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3D9C"/>
    <w:pPr>
      <w:keepNext/>
      <w:keepLines/>
      <w:numPr>
        <w:numId w:val="15"/>
      </w:numPr>
      <w:spacing w:after="120" w:line="500" w:lineRule="exact"/>
      <w:ind w:left="567" w:hanging="567"/>
      <w:outlineLvl w:val="0"/>
    </w:pPr>
    <w:rPr>
      <w:rFonts w:cs="Arial"/>
      <w:sz w:val="34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3D9C"/>
    <w:pPr>
      <w:keepNext/>
      <w:keepLines/>
      <w:numPr>
        <w:ilvl w:val="1"/>
        <w:numId w:val="15"/>
      </w:numPr>
      <w:spacing w:after="120" w:line="360" w:lineRule="exact"/>
      <w:ind w:left="567" w:hanging="567"/>
      <w:outlineLvl w:val="1"/>
    </w:pPr>
    <w:rPr>
      <w:rFonts w:cs="Arial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3D9C"/>
    <w:pPr>
      <w:keepNext/>
      <w:keepLines/>
      <w:numPr>
        <w:ilvl w:val="2"/>
        <w:numId w:val="15"/>
      </w:numPr>
      <w:tabs>
        <w:tab w:val="left" w:pos="709"/>
      </w:tabs>
      <w:spacing w:after="120" w:line="260" w:lineRule="exact"/>
      <w:ind w:left="567" w:hanging="567"/>
      <w:outlineLvl w:val="2"/>
    </w:pPr>
    <w:rPr>
      <w:rFonts w:cs="Arial"/>
      <w:b/>
      <w:szCs w:val="20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96CEE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6CEE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A904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6CEE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7103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6CEE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6CEE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6CEE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7C70"/>
    <w:rPr>
      <w:color w:val="E30613" w:themeColor="text2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B31A0C"/>
    <w:pPr>
      <w:tabs>
        <w:tab w:val="center" w:pos="4536"/>
        <w:tab w:val="right" w:pos="9072"/>
      </w:tabs>
      <w:spacing w:line="240" w:lineRule="atLeast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31A0C"/>
    <w:rPr>
      <w:sz w:val="17"/>
    </w:rPr>
  </w:style>
  <w:style w:type="paragraph" w:styleId="Fuzeile">
    <w:name w:val="footer"/>
    <w:basedOn w:val="Standard"/>
    <w:link w:val="FuzeileZchn"/>
    <w:uiPriority w:val="99"/>
    <w:unhideWhenUsed/>
    <w:rsid w:val="00D13DDD"/>
    <w:pPr>
      <w:tabs>
        <w:tab w:val="right" w:pos="9299"/>
      </w:tabs>
      <w:spacing w:line="24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13DDD"/>
    <w:rPr>
      <w:sz w:val="16"/>
    </w:rPr>
  </w:style>
  <w:style w:type="paragraph" w:customStyle="1" w:styleId="EinfAbs">
    <w:name w:val="[Einf. Abs.]"/>
    <w:basedOn w:val="Standard"/>
    <w:uiPriority w:val="99"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F3D9C"/>
    <w:rPr>
      <w:rFonts w:cs="Arial"/>
      <w:sz w:val="34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3D9C"/>
    <w:rPr>
      <w:rFonts w:cs="Arial"/>
      <w:sz w:val="30"/>
      <w:szCs w:val="30"/>
    </w:rPr>
  </w:style>
  <w:style w:type="paragraph" w:styleId="Titel">
    <w:name w:val="Title"/>
    <w:basedOn w:val="Standard"/>
    <w:next w:val="Standard"/>
    <w:link w:val="TitelZchn"/>
    <w:uiPriority w:val="10"/>
    <w:rsid w:val="00392824"/>
    <w:pPr>
      <w:spacing w:line="380" w:lineRule="atLeast"/>
    </w:pPr>
    <w:rPr>
      <w:b/>
      <w:sz w:val="34"/>
      <w:szCs w:val="34"/>
    </w:rPr>
  </w:style>
  <w:style w:type="character" w:customStyle="1" w:styleId="TitelZchn">
    <w:name w:val="Titel Zchn"/>
    <w:basedOn w:val="Absatz-Standardschriftart"/>
    <w:link w:val="Titel"/>
    <w:uiPriority w:val="10"/>
    <w:rsid w:val="00392824"/>
    <w:rPr>
      <w:b/>
      <w:sz w:val="34"/>
      <w:szCs w:val="34"/>
    </w:rPr>
  </w:style>
  <w:style w:type="paragraph" w:customStyle="1" w:styleId="Brieftitel">
    <w:name w:val="Brieftitel"/>
    <w:basedOn w:val="Standard"/>
    <w:link w:val="BrieftitelZchn"/>
    <w:uiPriority w:val="1"/>
    <w:rsid w:val="004F2B62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"/>
    <w:rsid w:val="004F2B62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F3D9C"/>
    <w:rPr>
      <w:rFonts w:cs="Arial"/>
      <w:b/>
      <w:sz w:val="20"/>
      <w:szCs w:val="20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6CEE"/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6CEE"/>
    <w:rPr>
      <w:rFonts w:asciiTheme="majorHAnsi" w:eastAsiaTheme="majorEastAsia" w:hAnsiTheme="majorHAnsi" w:cstheme="majorBidi"/>
      <w:color w:val="A904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6CEE"/>
    <w:rPr>
      <w:rFonts w:asciiTheme="majorHAnsi" w:eastAsiaTheme="majorEastAsia" w:hAnsiTheme="majorHAnsi" w:cstheme="majorBidi"/>
      <w:color w:val="7103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6CEE"/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etreff">
    <w:name w:val="Betreff"/>
    <w:basedOn w:val="Brieftitel"/>
    <w:rsid w:val="00292E28"/>
  </w:style>
  <w:style w:type="character" w:styleId="Fett">
    <w:name w:val="Strong"/>
    <w:basedOn w:val="Absatz-Standardschriftart"/>
    <w:uiPriority w:val="22"/>
    <w:rsid w:val="00C3531A"/>
    <w:rPr>
      <w:b/>
      <w:bCs/>
    </w:rPr>
  </w:style>
  <w:style w:type="paragraph" w:customStyle="1" w:styleId="Aufzhlung">
    <w:name w:val="Aufzählung"/>
    <w:basedOn w:val="Listenabsatz"/>
    <w:uiPriority w:val="2"/>
    <w:qFormat/>
    <w:rsid w:val="00DE7464"/>
    <w:pPr>
      <w:numPr>
        <w:numId w:val="16"/>
      </w:numPr>
      <w:ind w:left="198" w:hanging="198"/>
    </w:pPr>
  </w:style>
  <w:style w:type="character" w:styleId="Platzhaltertext">
    <w:name w:val="Placeholder Text"/>
    <w:basedOn w:val="Absatz-Standardschriftart"/>
    <w:uiPriority w:val="99"/>
    <w:semiHidden/>
    <w:rsid w:val="003A61E8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before="240" w:after="10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after="100"/>
      <w:ind w:left="567" w:hanging="567"/>
    </w:pPr>
  </w:style>
  <w:style w:type="paragraph" w:styleId="Verzeichnis3">
    <w:name w:val="toc 3"/>
    <w:basedOn w:val="Standard"/>
    <w:next w:val="Standard"/>
    <w:autoRedefine/>
    <w:uiPriority w:val="39"/>
    <w:unhideWhenUsed/>
    <w:rsid w:val="009E77C9"/>
    <w:pPr>
      <w:tabs>
        <w:tab w:val="left" w:pos="851"/>
        <w:tab w:val="right" w:leader="dot" w:pos="9289"/>
      </w:tabs>
      <w:spacing w:after="100"/>
      <w:ind w:left="567" w:hanging="567"/>
    </w:pPr>
  </w:style>
  <w:style w:type="paragraph" w:customStyle="1" w:styleId="SpaltenTextLinks">
    <w:name w:val="SpaltenTextLinks"/>
    <w:basedOn w:val="Standard"/>
    <w:rsid w:val="00896221"/>
    <w:pPr>
      <w:spacing w:before="40" w:after="60" w:line="259" w:lineRule="auto"/>
    </w:pPr>
    <w:rPr>
      <w:rFonts w:ascii="Arial" w:eastAsia="Times New Roman" w:hAnsi="Arial" w:cs="Times New Roman"/>
      <w:szCs w:val="20"/>
      <w:lang w:eastAsia="de-DE"/>
    </w:rPr>
  </w:style>
  <w:style w:type="paragraph" w:customStyle="1" w:styleId="SpaltenTitelLinks">
    <w:name w:val="SpaltenTitelLinks"/>
    <w:basedOn w:val="Standard"/>
    <w:next w:val="SpaltenTextLinks"/>
    <w:rsid w:val="00896221"/>
    <w:pPr>
      <w:pBdr>
        <w:bottom w:val="single" w:sz="6" w:space="1" w:color="auto"/>
      </w:pBdr>
      <w:spacing w:before="120" w:after="40" w:line="259" w:lineRule="auto"/>
    </w:pPr>
    <w:rPr>
      <w:rFonts w:ascii="Arial" w:eastAsia="Times New Roman" w:hAnsi="Arial" w:cs="Times New Roman"/>
      <w:b/>
      <w:sz w:val="15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1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193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rsid w:val="00392824"/>
    <w:pPr>
      <w:spacing w:line="380" w:lineRule="atLeast"/>
    </w:pPr>
    <w:rPr>
      <w:sz w:val="34"/>
      <w:szCs w:val="3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2824"/>
    <w:rPr>
      <w:sz w:val="34"/>
      <w:szCs w:val="34"/>
    </w:rPr>
  </w:style>
  <w:style w:type="paragraph" w:styleId="Abbildungsverzeichnis">
    <w:name w:val="table of figures"/>
    <w:basedOn w:val="Standard"/>
    <w:next w:val="Standard"/>
    <w:uiPriority w:val="99"/>
    <w:unhideWhenUsed/>
    <w:rsid w:val="00761A9B"/>
  </w:style>
  <w:style w:type="paragraph" w:customStyle="1" w:styleId="Verzeichnistitel">
    <w:name w:val="Verzeichnistitel"/>
    <w:basedOn w:val="Standard"/>
    <w:qFormat/>
    <w:rsid w:val="00761A9B"/>
    <w:pPr>
      <w:spacing w:before="240" w:after="120"/>
    </w:pPr>
    <w:rPr>
      <w:sz w:val="34"/>
      <w:szCs w:val="34"/>
    </w:rPr>
  </w:style>
  <w:style w:type="paragraph" w:styleId="Beschriftung">
    <w:name w:val="caption"/>
    <w:basedOn w:val="Standard"/>
    <w:next w:val="Standard"/>
    <w:uiPriority w:val="35"/>
    <w:unhideWhenUsed/>
    <w:qFormat/>
    <w:rsid w:val="00761A9B"/>
    <w:pPr>
      <w:spacing w:after="200" w:line="240" w:lineRule="auto"/>
    </w:pPr>
    <w:rPr>
      <w:rFonts w:ascii="Arial" w:hAnsi="Arial"/>
      <w:bCs/>
      <w:i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37C70"/>
    <w:rPr>
      <w:color w:val="E30613" w:themeColor="text2"/>
      <w:u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31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31F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31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31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31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.geo.admin.ch/89e2ab11cb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s.geo.admin.ch/89e2ac85d7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SAC">
      <a:dk1>
        <a:sysClr val="windowText" lastClr="000000"/>
      </a:dk1>
      <a:lt1>
        <a:sysClr val="window" lastClr="FFFFFF"/>
      </a:lt1>
      <a:dk2>
        <a:srgbClr val="E30613"/>
      </a:dk2>
      <a:lt2>
        <a:srgbClr val="D9D9D9"/>
      </a:lt2>
      <a:accent1>
        <a:srgbClr val="E30613"/>
      </a:accent1>
      <a:accent2>
        <a:srgbClr val="F67F50"/>
      </a:accent2>
      <a:accent3>
        <a:srgbClr val="FBB59F"/>
      </a:accent3>
      <a:accent4>
        <a:srgbClr val="7F7F7F"/>
      </a:accent4>
      <a:accent5>
        <a:srgbClr val="A6A6A6"/>
      </a:accent5>
      <a:accent6>
        <a:srgbClr val="D9D9D9"/>
      </a:accent6>
      <a:hlink>
        <a:srgbClr val="000000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66C07-CC76-4A81-AAE6-8047AE77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2443</Words>
  <Characters>15395</Characters>
  <Application>Microsoft Office Word</Application>
  <DocSecurity>0</DocSecurity>
  <Lines>128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VORLAGENBAUER.ch</Company>
  <LinksUpToDate>false</LinksUpToDate>
  <CharactersWithSpaces>17803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Waldburger</dc:creator>
  <cp:lastModifiedBy>Ulrich Delang</cp:lastModifiedBy>
  <cp:revision>60</cp:revision>
  <cp:lastPrinted>2020-12-15T16:00:00Z</cp:lastPrinted>
  <dcterms:created xsi:type="dcterms:W3CDTF">2020-07-28T07:57:00Z</dcterms:created>
  <dcterms:modified xsi:type="dcterms:W3CDTF">2020-12-15T16:10:00Z</dcterms:modified>
</cp:coreProperties>
</file>